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F8C9" w14:textId="77777777" w:rsidR="005769AB" w:rsidRDefault="003F669B" w:rsidP="005769AB">
      <w:pPr>
        <w:pStyle w:val="Allekirjoitus"/>
        <w:rPr>
          <w:rFonts w:ascii="Candara" w:hAnsi="Candara"/>
          <w:sz w:val="20"/>
          <w:szCs w:val="20"/>
        </w:rPr>
      </w:pPr>
      <w:r w:rsidRPr="003F669B">
        <w:rPr>
          <w:rFonts w:ascii="Candara" w:hAnsi="Candara"/>
          <w:noProof/>
          <w:sz w:val="20"/>
          <w:szCs w:val="20"/>
          <w:lang w:bidi="fi-FI"/>
        </w:rPr>
        <w:drawing>
          <wp:anchor distT="0" distB="0" distL="114300" distR="114300" simplePos="0" relativeHeight="251658240" behindDoc="0" locked="0" layoutInCell="1" allowOverlap="1" wp14:anchorId="3009F058" wp14:editId="122E5052">
            <wp:simplePos x="0" y="0"/>
            <wp:positionH relativeFrom="column">
              <wp:posOffset>-202565</wp:posOffset>
            </wp:positionH>
            <wp:positionV relativeFrom="paragraph">
              <wp:posOffset>0</wp:posOffset>
            </wp:positionV>
            <wp:extent cx="521970" cy="491490"/>
            <wp:effectExtent l="0" t="0" r="0" b="3810"/>
            <wp:wrapSquare wrapText="bothSides"/>
            <wp:docPr id="201" name="Grafiikka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Grafiikka 2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9AB">
        <w:rPr>
          <w:rFonts w:ascii="Candara" w:hAnsi="Candara"/>
          <w:sz w:val="20"/>
          <w:szCs w:val="20"/>
        </w:rPr>
        <w:t xml:space="preserve">    </w:t>
      </w:r>
    </w:p>
    <w:p w14:paraId="3144DF0B" w14:textId="7B35891F" w:rsidR="005769AB" w:rsidRDefault="005769AB" w:rsidP="005769AB">
      <w:pPr>
        <w:pStyle w:val="Allekirjoitus"/>
        <w:spacing w:before="0" w:after="0"/>
        <w:jc w:val="center"/>
        <w:rPr>
          <w:rFonts w:ascii="Candara" w:hAnsi="Candara" w:cstheme="minorHAnsi"/>
          <w:color w:val="00B050"/>
          <w:sz w:val="32"/>
          <w:szCs w:val="32"/>
        </w:rPr>
      </w:pPr>
      <w:r w:rsidRPr="005769AB">
        <w:rPr>
          <w:rFonts w:ascii="Candara" w:hAnsi="Candara" w:cstheme="minorHAnsi"/>
          <w:color w:val="00B050"/>
          <w:sz w:val="32"/>
          <w:szCs w:val="32"/>
        </w:rPr>
        <w:t>TURNAUSJÄRJESTÄJÄN MUISTILISTA</w:t>
      </w:r>
    </w:p>
    <w:p w14:paraId="1ED33F89" w14:textId="77777777" w:rsidR="005769AB" w:rsidRPr="005769AB" w:rsidRDefault="005769AB" w:rsidP="005769AB">
      <w:pPr>
        <w:spacing w:after="0"/>
      </w:pPr>
    </w:p>
    <w:p w14:paraId="2A673375" w14:textId="477DF5F4" w:rsidR="005769AB" w:rsidRDefault="005769AB" w:rsidP="005769AB">
      <w:pPr>
        <w:pStyle w:val="Allekirjoitus"/>
        <w:spacing w:before="0" w:after="0"/>
        <w:rPr>
          <w:rFonts w:ascii="Candara" w:hAnsi="Candara" w:cstheme="minorHAnsi"/>
          <w:b/>
          <w:sz w:val="22"/>
          <w:szCs w:val="22"/>
        </w:rPr>
      </w:pPr>
      <w:r w:rsidRPr="005769AB">
        <w:rPr>
          <w:rFonts w:ascii="Candara" w:hAnsi="Candara" w:cstheme="minorHAnsi"/>
          <w:b/>
          <w:sz w:val="22"/>
          <w:szCs w:val="22"/>
        </w:rPr>
        <w:t>SUUNNITTELUVAIHE</w:t>
      </w:r>
    </w:p>
    <w:p w14:paraId="46517585" w14:textId="77777777" w:rsidR="005769AB" w:rsidRPr="005769AB" w:rsidRDefault="005769AB" w:rsidP="005769AB"/>
    <w:p w14:paraId="00FFD5E4" w14:textId="38BA432F" w:rsidR="005769AB" w:rsidRDefault="005769AB" w:rsidP="005769AB">
      <w:pPr>
        <w:widowControl w:val="0"/>
        <w:spacing w:after="0"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Muista tässä vaiheessa miettiä edellistä turnausta</w:t>
      </w:r>
      <w:r>
        <w:rPr>
          <w:rFonts w:ascii="Candara" w:hAnsi="Candara" w:cstheme="minorHAnsi"/>
          <w:sz w:val="22"/>
          <w:szCs w:val="22"/>
        </w:rPr>
        <w:t xml:space="preserve"> - </w:t>
      </w:r>
      <w:r w:rsidRPr="005769AB">
        <w:rPr>
          <w:rFonts w:ascii="Candara" w:hAnsi="Candara" w:cstheme="minorHAnsi"/>
          <w:sz w:val="22"/>
          <w:szCs w:val="22"/>
        </w:rPr>
        <w:t>missä onnistuttiin?</w:t>
      </w:r>
      <w:r>
        <w:rPr>
          <w:rFonts w:ascii="Candara" w:hAnsi="Candara" w:cstheme="minorHAnsi"/>
          <w:sz w:val="22"/>
          <w:szCs w:val="22"/>
        </w:rPr>
        <w:t xml:space="preserve"> M</w:t>
      </w:r>
      <w:r w:rsidRPr="005769AB">
        <w:rPr>
          <w:rFonts w:ascii="Candara" w:hAnsi="Candara" w:cstheme="minorHAnsi"/>
          <w:sz w:val="22"/>
          <w:szCs w:val="22"/>
        </w:rPr>
        <w:t>issä epäonnistuttiin? Mitä toimintoja voidaan kehittää?</w:t>
      </w:r>
    </w:p>
    <w:p w14:paraId="5CB03E89" w14:textId="77777777" w:rsidR="005769AB" w:rsidRPr="005769AB" w:rsidRDefault="005769AB" w:rsidP="005769AB">
      <w:pPr>
        <w:widowControl w:val="0"/>
        <w:spacing w:after="0" w:line="276" w:lineRule="auto"/>
        <w:rPr>
          <w:rFonts w:ascii="Candara" w:hAnsi="Candara" w:cstheme="minorHAnsi"/>
          <w:sz w:val="22"/>
          <w:szCs w:val="22"/>
        </w:rPr>
      </w:pPr>
    </w:p>
    <w:p w14:paraId="7DE385B6" w14:textId="6B2CF4D0" w:rsidR="005769AB" w:rsidRPr="005769AB" w:rsidRDefault="005769AB" w:rsidP="005769AB">
      <w:pPr>
        <w:widowControl w:val="0"/>
        <w:spacing w:after="0" w:line="276" w:lineRule="auto"/>
        <w:rPr>
          <w:rFonts w:ascii="Candara" w:hAnsi="Candara" w:cstheme="minorHAnsi"/>
          <w:i/>
          <w:iCs/>
          <w:sz w:val="22"/>
          <w:szCs w:val="22"/>
        </w:rPr>
      </w:pPr>
      <w:r w:rsidRPr="005769AB">
        <w:rPr>
          <w:rFonts w:ascii="Candara" w:hAnsi="Candara" w:cstheme="minorHAnsi"/>
          <w:i/>
          <w:iCs/>
          <w:sz w:val="22"/>
          <w:szCs w:val="22"/>
        </w:rPr>
        <w:t>SUUNNITTELE</w:t>
      </w:r>
    </w:p>
    <w:p w14:paraId="520675E5" w14:textId="6F367460" w:rsidR="005769AB" w:rsidRPr="005769AB" w:rsidRDefault="005769AB" w:rsidP="005769AB">
      <w:pPr>
        <w:pStyle w:val="Luettelokappale"/>
        <w:numPr>
          <w:ilvl w:val="0"/>
          <w:numId w:val="14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Paikka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3"/>
            <w:enabled/>
            <w:calcOnExit w:val="0"/>
            <w:textInput/>
          </w:ffData>
        </w:fldChar>
      </w:r>
      <w:bookmarkStart w:id="0" w:name="Teksti3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0"/>
    </w:p>
    <w:p w14:paraId="4DB4B09F" w14:textId="7AD027F6" w:rsidR="005769AB" w:rsidRDefault="005769AB" w:rsidP="005769AB">
      <w:pPr>
        <w:pStyle w:val="Luettelokappale"/>
        <w:numPr>
          <w:ilvl w:val="0"/>
          <w:numId w:val="14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Ajankohta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Teksti13"/>
            <w:enabled/>
            <w:calcOnExit w:val="0"/>
            <w:textInput>
              <w:type w:val="date"/>
            </w:textInput>
          </w:ffData>
        </w:fldChar>
      </w:r>
      <w:bookmarkStart w:id="1" w:name="Teksti13"/>
      <w:r>
        <w:rPr>
          <w:rFonts w:ascii="Candara" w:hAnsi="Candara" w:cstheme="minorHAnsi"/>
          <w:sz w:val="22"/>
          <w:szCs w:val="22"/>
        </w:rPr>
        <w:instrText xml:space="preserve"> FORMTEXT </w:instrText>
      </w:r>
      <w:r>
        <w:rPr>
          <w:rFonts w:ascii="Candara" w:hAnsi="Candara" w:cstheme="minorHAnsi"/>
          <w:sz w:val="22"/>
          <w:szCs w:val="22"/>
        </w:rPr>
      </w:r>
      <w:r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1"/>
    </w:p>
    <w:p w14:paraId="3BF95C08" w14:textId="1E99FBAF" w:rsidR="005769AB" w:rsidRPr="005769AB" w:rsidRDefault="005769AB" w:rsidP="005769AB">
      <w:pPr>
        <w:pStyle w:val="Luettelokappale"/>
        <w:numPr>
          <w:ilvl w:val="1"/>
          <w:numId w:val="14"/>
        </w:numPr>
        <w:spacing w:line="276" w:lineRule="auto"/>
        <w:ind w:hanging="382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V</w:t>
      </w:r>
      <w:r w:rsidRPr="005769AB">
        <w:rPr>
          <w:rFonts w:ascii="Candara" w:hAnsi="Candara" w:cstheme="minorHAnsi"/>
          <w:sz w:val="22"/>
          <w:szCs w:val="22"/>
        </w:rPr>
        <w:t xml:space="preserve">armista, että kenttä on tuolloin vapaa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Valinta2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2"/>
    </w:p>
    <w:p w14:paraId="7FB2933A" w14:textId="6A0297E8" w:rsidR="005769AB" w:rsidRPr="005769AB" w:rsidRDefault="005769AB" w:rsidP="005769AB">
      <w:pPr>
        <w:pStyle w:val="Luettelokappale"/>
        <w:numPr>
          <w:ilvl w:val="1"/>
          <w:numId w:val="14"/>
        </w:numPr>
        <w:spacing w:line="276" w:lineRule="auto"/>
        <w:ind w:hanging="382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Varaa kenttä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Valinta3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3"/>
    </w:p>
    <w:p w14:paraId="5DF04DEE" w14:textId="705BF89D" w:rsidR="005769AB" w:rsidRDefault="005769AB" w:rsidP="005769AB">
      <w:pPr>
        <w:pStyle w:val="Luettelokappale"/>
        <w:numPr>
          <w:ilvl w:val="0"/>
          <w:numId w:val="1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Sarjat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Teksti18"/>
            <w:enabled/>
            <w:calcOnExit w:val="0"/>
            <w:textInput/>
          </w:ffData>
        </w:fldChar>
      </w:r>
      <w:bookmarkStart w:id="4" w:name="Teksti18"/>
      <w:r>
        <w:rPr>
          <w:rFonts w:ascii="Candara" w:hAnsi="Candara" w:cstheme="minorHAnsi"/>
          <w:sz w:val="22"/>
          <w:szCs w:val="22"/>
        </w:rPr>
        <w:instrText xml:space="preserve"> FORMTEXT </w:instrText>
      </w:r>
      <w:r>
        <w:rPr>
          <w:rFonts w:ascii="Candara" w:hAnsi="Candara" w:cstheme="minorHAnsi"/>
          <w:sz w:val="22"/>
          <w:szCs w:val="22"/>
        </w:rPr>
      </w:r>
      <w:r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"/>
    </w:p>
    <w:p w14:paraId="135D9FFD" w14:textId="5D3A20D4" w:rsidR="005769AB" w:rsidRPr="005769AB" w:rsidRDefault="005769AB" w:rsidP="005769AB">
      <w:pPr>
        <w:pStyle w:val="Luettelokappale"/>
        <w:numPr>
          <w:ilvl w:val="0"/>
          <w:numId w:val="1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Joukkueiden määrä eri sarjoissa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12"/>
            <w:enabled/>
            <w:calcOnExit w:val="0"/>
            <w:textInput/>
          </w:ffData>
        </w:fldChar>
      </w:r>
      <w:bookmarkStart w:id="5" w:name="Teksti12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5"/>
    </w:p>
    <w:p w14:paraId="3C84CBA0" w14:textId="094AC043" w:rsidR="005769AB" w:rsidRPr="005769AB" w:rsidRDefault="005769AB" w:rsidP="005769AB">
      <w:pPr>
        <w:pStyle w:val="Luettelokappale"/>
        <w:numPr>
          <w:ilvl w:val="0"/>
          <w:numId w:val="1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Pelien</w:t>
      </w:r>
      <w:r w:rsidRPr="005769AB">
        <w:rPr>
          <w:rFonts w:ascii="Candara" w:hAnsi="Candara" w:cstheme="minorHAnsi"/>
          <w:sz w:val="22"/>
          <w:szCs w:val="22"/>
        </w:rPr>
        <w:t xml:space="preserve"> määrä per joukkue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1"/>
            <w:enabled/>
            <w:calcOnExit w:val="0"/>
            <w:textInput/>
          </w:ffData>
        </w:fldChar>
      </w:r>
      <w:bookmarkStart w:id="6" w:name="Teksti1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6"/>
    </w:p>
    <w:p w14:paraId="79EA7A7A" w14:textId="6134F108" w:rsidR="005769AB" w:rsidRDefault="005769AB" w:rsidP="005769AB">
      <w:pPr>
        <w:pStyle w:val="Luettelokappale"/>
        <w:numPr>
          <w:ilvl w:val="0"/>
          <w:numId w:val="1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P</w:t>
      </w:r>
      <w:r w:rsidRPr="005769AB">
        <w:rPr>
          <w:rFonts w:ascii="Candara" w:hAnsi="Candara" w:cstheme="minorHAnsi"/>
          <w:sz w:val="22"/>
          <w:szCs w:val="22"/>
        </w:rPr>
        <w:t xml:space="preserve">elimuoto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2"/>
            <w:enabled/>
            <w:calcOnExit w:val="0"/>
            <w:textInput/>
          </w:ffData>
        </w:fldChar>
      </w:r>
      <w:bookmarkStart w:id="7" w:name="Teksti2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7"/>
    </w:p>
    <w:p w14:paraId="470FBC96" w14:textId="4E77C309" w:rsidR="005769AB" w:rsidRDefault="005769AB" w:rsidP="005769AB">
      <w:pPr>
        <w:pStyle w:val="Luettelokappale"/>
        <w:numPr>
          <w:ilvl w:val="0"/>
          <w:numId w:val="1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Peliaika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Teksti19"/>
            <w:enabled/>
            <w:calcOnExit w:val="0"/>
            <w:textInput/>
          </w:ffData>
        </w:fldChar>
      </w:r>
      <w:bookmarkStart w:id="8" w:name="Teksti19"/>
      <w:r>
        <w:rPr>
          <w:rFonts w:ascii="Candara" w:hAnsi="Candara" w:cstheme="minorHAnsi"/>
          <w:sz w:val="22"/>
          <w:szCs w:val="22"/>
        </w:rPr>
        <w:instrText xml:space="preserve"> FORMTEXT </w:instrText>
      </w:r>
      <w:r>
        <w:rPr>
          <w:rFonts w:ascii="Candara" w:hAnsi="Candara" w:cstheme="minorHAnsi"/>
          <w:sz w:val="22"/>
          <w:szCs w:val="22"/>
        </w:rPr>
      </w:r>
      <w:r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8"/>
    </w:p>
    <w:p w14:paraId="487AED6F" w14:textId="64E5F3BF" w:rsidR="005769AB" w:rsidRPr="005769AB" w:rsidRDefault="005769AB" w:rsidP="005769AB">
      <w:pPr>
        <w:pStyle w:val="Luettelokappale"/>
        <w:numPr>
          <w:ilvl w:val="0"/>
          <w:numId w:val="15"/>
        </w:numPr>
        <w:spacing w:line="276" w:lineRule="auto"/>
        <w:ind w:hanging="294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  Hae turnausluvat (jos virallinen turnaus)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Valinta4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9"/>
    </w:p>
    <w:p w14:paraId="7C68C1C1" w14:textId="2AD1A399" w:rsidR="005769AB" w:rsidRPr="005769AB" w:rsidRDefault="005769AB" w:rsidP="005769AB">
      <w:pPr>
        <w:pStyle w:val="Luettelokappale"/>
        <w:numPr>
          <w:ilvl w:val="0"/>
          <w:numId w:val="16"/>
        </w:numPr>
        <w:spacing w:line="276" w:lineRule="auto"/>
        <w:ind w:hanging="30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 Selvitä, tarvitaanko muita lupia </w:t>
      </w:r>
      <w:r>
        <w:rPr>
          <w:rFonts w:ascii="Candara" w:hAnsi="Candara" w:cstheme="minorHAnsi"/>
          <w:sz w:val="22"/>
          <w:szCs w:val="22"/>
        </w:rPr>
        <w:t>–</w:t>
      </w:r>
      <w:r w:rsidRPr="005769AB">
        <w:rPr>
          <w:rFonts w:ascii="Candara" w:hAnsi="Candara" w:cstheme="minorHAnsi"/>
          <w:sz w:val="22"/>
          <w:szCs w:val="22"/>
        </w:rPr>
        <w:t xml:space="preserve"> esimerkiksi</w:t>
      </w:r>
    </w:p>
    <w:p w14:paraId="35889162" w14:textId="14DAF957" w:rsidR="005769AB" w:rsidRPr="005769AB" w:rsidRDefault="005769AB" w:rsidP="005769AB">
      <w:pPr>
        <w:pStyle w:val="Luettelokappale"/>
        <w:numPr>
          <w:ilvl w:val="0"/>
          <w:numId w:val="17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ilmoitus yleisötapahtumasta poliisille (</w:t>
      </w:r>
      <w:hyperlink r:id="rId8" w:history="1">
        <w:r w:rsidRPr="005769AB">
          <w:rPr>
            <w:rFonts w:ascii="Candara" w:eastAsia="Times New Roman" w:hAnsi="Candara" w:cs="Futura"/>
            <w:color w:val="085390"/>
            <w:sz w:val="22"/>
            <w:szCs w:val="22"/>
            <w:u w:val="single"/>
            <w:lang w:eastAsia="fi-FI"/>
          </w:rPr>
          <w:t>lisätietoja</w:t>
        </w:r>
      </w:hyperlink>
      <w:r w:rsidRPr="005769AB"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)</w:t>
      </w:r>
    </w:p>
    <w:p w14:paraId="2F9C4484" w14:textId="0719CDE7" w:rsidR="005769AB" w:rsidRPr="005769AB" w:rsidRDefault="005769AB" w:rsidP="005769AB">
      <w:pPr>
        <w:pStyle w:val="Luettelokappale"/>
        <w:numPr>
          <w:ilvl w:val="0"/>
          <w:numId w:val="17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ulkomyyntilupa terveysviranomaisille (</w:t>
      </w:r>
      <w:hyperlink r:id="rId9" w:history="1">
        <w:r w:rsidRPr="005769AB">
          <w:rPr>
            <w:rFonts w:ascii="Candara" w:eastAsia="Times New Roman" w:hAnsi="Candara" w:cs="Futura"/>
            <w:color w:val="085390"/>
            <w:sz w:val="22"/>
            <w:szCs w:val="22"/>
            <w:u w:val="single"/>
            <w:lang w:eastAsia="fi-FI"/>
          </w:rPr>
          <w:t>lisätietoja</w:t>
        </w:r>
      </w:hyperlink>
      <w:r w:rsidRPr="005769AB"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)</w:t>
      </w:r>
    </w:p>
    <w:p w14:paraId="6EE58661" w14:textId="09E33819" w:rsidR="005769AB" w:rsidRDefault="005769AB" w:rsidP="005769AB">
      <w:pPr>
        <w:pStyle w:val="Luettelokappale"/>
        <w:widowControl w:val="0"/>
        <w:numPr>
          <w:ilvl w:val="0"/>
          <w:numId w:val="17"/>
        </w:numPr>
        <w:spacing w:after="0"/>
        <w:ind w:left="2154" w:hanging="357"/>
        <w:rPr>
          <w:rFonts w:ascii="Candara" w:eastAsia="Times New Roman" w:hAnsi="Candara" w:cs="Futura"/>
          <w:color w:val="323232"/>
          <w:sz w:val="22"/>
          <w:szCs w:val="22"/>
          <w:lang w:eastAsia="fi-FI"/>
        </w:rPr>
      </w:pPr>
      <w:r w:rsidRPr="005769AB"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turvallisuus- ja pelastussuunnitelma pelastuslaitokselle (</w:t>
      </w:r>
      <w:hyperlink r:id="rId10" w:history="1">
        <w:r w:rsidRPr="005769AB">
          <w:rPr>
            <w:rFonts w:ascii="Candara" w:eastAsia="Times New Roman" w:hAnsi="Candara" w:cs="Futura"/>
            <w:color w:val="085390"/>
            <w:sz w:val="22"/>
            <w:szCs w:val="22"/>
            <w:u w:val="single"/>
            <w:lang w:eastAsia="fi-FI"/>
          </w:rPr>
          <w:t>lisätietoja</w:t>
        </w:r>
      </w:hyperlink>
      <w:r w:rsidRPr="005769AB"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)</w:t>
      </w:r>
    </w:p>
    <w:p w14:paraId="6CEBC8D5" w14:textId="1DB59B3A" w:rsidR="005769AB" w:rsidRPr="005769AB" w:rsidRDefault="005769AB" w:rsidP="005769AB">
      <w:pPr>
        <w:pStyle w:val="Luettelokappale"/>
        <w:widowControl w:val="0"/>
        <w:numPr>
          <w:ilvl w:val="0"/>
          <w:numId w:val="15"/>
        </w:numPr>
        <w:spacing w:after="0"/>
        <w:rPr>
          <w:rFonts w:ascii="Candara" w:eastAsia="Times New Roman" w:hAnsi="Candara" w:cs="Futura"/>
          <w:color w:val="323232"/>
          <w:sz w:val="22"/>
          <w:szCs w:val="22"/>
          <w:lang w:eastAsia="fi-FI"/>
        </w:rPr>
      </w:pPr>
      <w:r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Tapahtuman budjetti</w:t>
      </w:r>
    </w:p>
    <w:p w14:paraId="04BBBA6A" w14:textId="0768791E" w:rsidR="005769AB" w:rsidRDefault="005769AB" w:rsidP="005769AB">
      <w:pPr>
        <w:pStyle w:val="Luettelokappale"/>
        <w:widowControl w:val="0"/>
        <w:numPr>
          <w:ilvl w:val="0"/>
          <w:numId w:val="15"/>
        </w:numPr>
        <w:spacing w:after="0"/>
        <w:rPr>
          <w:rFonts w:ascii="Candara" w:eastAsia="Times New Roman" w:hAnsi="Candara" w:cs="Futura"/>
          <w:color w:val="323232"/>
          <w:sz w:val="22"/>
          <w:szCs w:val="22"/>
          <w:lang w:eastAsia="fi-FI"/>
        </w:rPr>
      </w:pPr>
      <w:r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Turnauksen hinta joukkueille</w:t>
      </w:r>
    </w:p>
    <w:p w14:paraId="4DFB2799" w14:textId="761C40B0" w:rsidR="005769AB" w:rsidRPr="005769AB" w:rsidRDefault="005769AB" w:rsidP="005769AB">
      <w:pPr>
        <w:pStyle w:val="Luettelokappale"/>
        <w:widowControl w:val="0"/>
        <w:numPr>
          <w:ilvl w:val="0"/>
          <w:numId w:val="15"/>
        </w:numPr>
        <w:spacing w:after="0"/>
        <w:rPr>
          <w:rFonts w:ascii="Candara" w:eastAsia="Times New Roman" w:hAnsi="Candara" w:cs="Futura"/>
          <w:color w:val="323232"/>
          <w:sz w:val="22"/>
          <w:szCs w:val="22"/>
          <w:lang w:eastAsia="fi-FI"/>
        </w:rPr>
      </w:pPr>
      <w:r>
        <w:rPr>
          <w:rFonts w:ascii="Candara" w:eastAsia="Times New Roman" w:hAnsi="Candara" w:cs="Futura"/>
          <w:color w:val="323232"/>
          <w:sz w:val="22"/>
          <w:szCs w:val="22"/>
          <w:lang w:eastAsia="fi-FI"/>
        </w:rPr>
        <w:t>Mahdollista oheisohjelmaa tapahtumaan</w:t>
      </w:r>
    </w:p>
    <w:p w14:paraId="1C420FD7" w14:textId="77777777" w:rsidR="005769AB" w:rsidRDefault="005769AB" w:rsidP="005769AB">
      <w:pPr>
        <w:pStyle w:val="Luettelokappale"/>
        <w:widowControl w:val="0"/>
        <w:spacing w:after="0"/>
        <w:ind w:left="2154"/>
        <w:rPr>
          <w:rFonts w:ascii="Candara" w:eastAsia="Times New Roman" w:hAnsi="Candara" w:cs="Futura"/>
          <w:color w:val="323232"/>
          <w:sz w:val="22"/>
          <w:szCs w:val="22"/>
          <w:lang w:eastAsia="fi-FI"/>
        </w:rPr>
      </w:pPr>
    </w:p>
    <w:p w14:paraId="51CCF2A0" w14:textId="1A0A5ACE" w:rsidR="005769AB" w:rsidRPr="005769AB" w:rsidRDefault="005769AB" w:rsidP="005769AB">
      <w:pPr>
        <w:widowControl w:val="0"/>
        <w:spacing w:after="0"/>
        <w:rPr>
          <w:rFonts w:ascii="Candara" w:eastAsia="Times New Roman" w:hAnsi="Candara" w:cs="Futura"/>
          <w:color w:val="323232"/>
          <w:sz w:val="22"/>
          <w:szCs w:val="22"/>
          <w:lang w:eastAsia="fi-FI"/>
        </w:rPr>
      </w:pPr>
      <w:r w:rsidRPr="005769AB">
        <w:rPr>
          <w:rFonts w:ascii="Candara" w:hAnsi="Candara" w:cstheme="minorHAnsi"/>
          <w:sz w:val="22"/>
          <w:szCs w:val="22"/>
        </w:rPr>
        <w:t xml:space="preserve">Tarkasta </w:t>
      </w:r>
      <w:hyperlink r:id="rId11" w:history="1">
        <w:r w:rsidRPr="005769AB">
          <w:rPr>
            <w:rStyle w:val="Hyperlinkki"/>
            <w:rFonts w:ascii="Candara" w:hAnsi="Candara" w:cstheme="minorHAnsi"/>
            <w:sz w:val="22"/>
            <w:szCs w:val="22"/>
          </w:rPr>
          <w:t>Palloliiton säännöt</w:t>
        </w:r>
      </w:hyperlink>
      <w:r w:rsidRPr="005769AB">
        <w:rPr>
          <w:rFonts w:ascii="Candara" w:hAnsi="Candara" w:cstheme="minorHAnsi"/>
          <w:sz w:val="22"/>
          <w:szCs w:val="22"/>
        </w:rPr>
        <w:t xml:space="preserve"> ja muista, että niitä on noudatettava virallisessa turnauksessa.</w:t>
      </w:r>
    </w:p>
    <w:p w14:paraId="001BD76B" w14:textId="77777777" w:rsidR="005769AB" w:rsidRPr="005769AB" w:rsidRDefault="005769AB" w:rsidP="005769AB">
      <w:pPr>
        <w:spacing w:line="276" w:lineRule="auto"/>
        <w:rPr>
          <w:rFonts w:ascii="Candara" w:hAnsi="Candara" w:cstheme="minorHAnsi"/>
          <w:b/>
          <w:bCs/>
          <w:sz w:val="22"/>
          <w:szCs w:val="22"/>
        </w:rPr>
      </w:pPr>
    </w:p>
    <w:p w14:paraId="3A718096" w14:textId="3A46F271" w:rsidR="005769AB" w:rsidRDefault="005769AB" w:rsidP="005769AB">
      <w:pPr>
        <w:pStyle w:val="Luettelokappale"/>
        <w:spacing w:line="276" w:lineRule="auto"/>
        <w:ind w:left="76"/>
        <w:rPr>
          <w:rFonts w:ascii="Candara" w:hAnsi="Candara" w:cstheme="minorHAnsi"/>
          <w:b/>
          <w:bCs/>
          <w:sz w:val="22"/>
          <w:szCs w:val="22"/>
        </w:rPr>
      </w:pPr>
      <w:r w:rsidRPr="005769AB">
        <w:rPr>
          <w:rFonts w:ascii="Candara" w:hAnsi="Candara" w:cstheme="minorHAnsi"/>
          <w:b/>
          <w:bCs/>
          <w:sz w:val="22"/>
          <w:szCs w:val="22"/>
        </w:rPr>
        <w:t>MARKKINOINTIVAIHE</w:t>
      </w:r>
    </w:p>
    <w:p w14:paraId="046E8DDA" w14:textId="77777777" w:rsidR="005769AB" w:rsidRPr="005769AB" w:rsidRDefault="005769AB" w:rsidP="005769AB">
      <w:pPr>
        <w:pStyle w:val="Luettelokappale"/>
        <w:spacing w:line="276" w:lineRule="auto"/>
        <w:ind w:left="76"/>
        <w:rPr>
          <w:rFonts w:ascii="Candara" w:hAnsi="Candara" w:cstheme="minorHAnsi"/>
          <w:b/>
          <w:bCs/>
          <w:sz w:val="22"/>
          <w:szCs w:val="22"/>
        </w:rPr>
      </w:pPr>
    </w:p>
    <w:p w14:paraId="73D121BD" w14:textId="6BE65529" w:rsidR="005769AB" w:rsidRPr="005769AB" w:rsidRDefault="005769AB" w:rsidP="005769AB">
      <w:pPr>
        <w:pStyle w:val="Luettelokappale"/>
        <w:numPr>
          <w:ilvl w:val="0"/>
          <w:numId w:val="15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Tee lista kutsuttavista joukkueista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Valinta6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0"/>
    </w:p>
    <w:p w14:paraId="173D7B50" w14:textId="2842D705" w:rsidR="005769AB" w:rsidRPr="005769AB" w:rsidRDefault="005769AB" w:rsidP="005769AB">
      <w:pPr>
        <w:pStyle w:val="Luettelokappale"/>
        <w:numPr>
          <w:ilvl w:val="0"/>
          <w:numId w:val="15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Laadi kutsu turnaukseen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Valinta7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1"/>
    </w:p>
    <w:p w14:paraId="2B2D72F3" w14:textId="273FB16F" w:rsidR="005769AB" w:rsidRPr="005769AB" w:rsidRDefault="005769AB" w:rsidP="005769AB">
      <w:pPr>
        <w:pStyle w:val="Luettelokappale"/>
        <w:numPr>
          <w:ilvl w:val="0"/>
          <w:numId w:val="15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Lähetä turnauskutsu ajoissa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Valinta5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2"/>
    </w:p>
    <w:p w14:paraId="5186C843" w14:textId="7F9D6CB0" w:rsidR="005769AB" w:rsidRPr="005769AB" w:rsidRDefault="005769AB" w:rsidP="005769AB">
      <w:pPr>
        <w:pStyle w:val="Luettelokappale"/>
        <w:numPr>
          <w:ilvl w:val="0"/>
          <w:numId w:val="15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Tiedota tapahtumasta seuraa ja jäsenistöä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8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Valinta8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3"/>
    </w:p>
    <w:p w14:paraId="555F8A4E" w14:textId="5CBE417D" w:rsidR="005769AB" w:rsidRPr="005769AB" w:rsidRDefault="005769AB" w:rsidP="005769AB">
      <w:pPr>
        <w:pStyle w:val="Luettelokappale"/>
        <w:numPr>
          <w:ilvl w:val="0"/>
          <w:numId w:val="15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Tiedota tapahtumasta pelaajien </w:t>
      </w:r>
      <w:r>
        <w:rPr>
          <w:rFonts w:ascii="Candara" w:hAnsi="Candara" w:cstheme="minorHAnsi"/>
          <w:sz w:val="22"/>
          <w:szCs w:val="22"/>
        </w:rPr>
        <w:t>huoltajia, kannusta katsojiksi</w:t>
      </w:r>
      <w:r w:rsidRPr="005769AB">
        <w:rPr>
          <w:rFonts w:ascii="Candara" w:hAnsi="Candara" w:cstheme="minorHAnsi"/>
          <w:sz w:val="22"/>
          <w:szCs w:val="22"/>
        </w:rPr>
        <w:t xml:space="preserve">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9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Valinta9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4"/>
    </w:p>
    <w:p w14:paraId="662ABEE8" w14:textId="7D0251EF" w:rsidR="005769AB" w:rsidRDefault="005769AB" w:rsidP="005769AB">
      <w:pPr>
        <w:pStyle w:val="Luettelokappale"/>
        <w:numPr>
          <w:ilvl w:val="0"/>
          <w:numId w:val="15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Pidä listaa osallistujista</w:t>
      </w:r>
    </w:p>
    <w:p w14:paraId="5D0E448B" w14:textId="77777777" w:rsidR="005769AB" w:rsidRPr="005769AB" w:rsidRDefault="005769AB" w:rsidP="005769AB">
      <w:pPr>
        <w:pStyle w:val="Luettelokappale"/>
        <w:spacing w:line="276" w:lineRule="auto"/>
        <w:rPr>
          <w:rFonts w:ascii="Candara" w:hAnsi="Candara" w:cstheme="minorHAnsi"/>
          <w:sz w:val="22"/>
          <w:szCs w:val="22"/>
        </w:rPr>
      </w:pPr>
    </w:p>
    <w:p w14:paraId="7A3C2C6F" w14:textId="25CCFE54" w:rsidR="005769AB" w:rsidRDefault="005769AB" w:rsidP="005769AB">
      <w:pPr>
        <w:pStyle w:val="Luettelokappale"/>
        <w:spacing w:line="276" w:lineRule="auto"/>
        <w:ind w:left="76"/>
        <w:rPr>
          <w:rFonts w:ascii="Candara" w:hAnsi="Candara" w:cstheme="minorHAnsi"/>
          <w:b/>
          <w:bCs/>
          <w:sz w:val="22"/>
          <w:szCs w:val="22"/>
        </w:rPr>
      </w:pPr>
      <w:r w:rsidRPr="005769AB">
        <w:rPr>
          <w:rFonts w:ascii="Candara" w:hAnsi="Candara" w:cstheme="minorHAnsi"/>
          <w:b/>
          <w:bCs/>
          <w:sz w:val="22"/>
          <w:szCs w:val="22"/>
        </w:rPr>
        <w:t>ENNAKKOJÄRJESTELYVAIHE</w:t>
      </w:r>
    </w:p>
    <w:p w14:paraId="4445B36F" w14:textId="77777777" w:rsidR="005769AB" w:rsidRPr="005769AB" w:rsidRDefault="005769AB" w:rsidP="005769AB">
      <w:pPr>
        <w:pStyle w:val="Luettelokappale"/>
        <w:spacing w:line="276" w:lineRule="auto"/>
        <w:ind w:left="76"/>
        <w:rPr>
          <w:rFonts w:ascii="Candara" w:hAnsi="Candara" w:cstheme="minorHAnsi"/>
          <w:b/>
          <w:bCs/>
          <w:sz w:val="22"/>
          <w:szCs w:val="22"/>
        </w:rPr>
      </w:pPr>
    </w:p>
    <w:p w14:paraId="3F994DE4" w14:textId="1DB17CE4" w:rsidR="005769AB" w:rsidRPr="005769AB" w:rsidRDefault="005769AB" w:rsidP="005769AB">
      <w:pPr>
        <w:pStyle w:val="Luettelokappale"/>
        <w:numPr>
          <w:ilvl w:val="0"/>
          <w:numId w:val="20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Kerää tiimi järjestämään turnaus </w:t>
      </w:r>
    </w:p>
    <w:p w14:paraId="702956A4" w14:textId="064B77D3" w:rsidR="005769AB" w:rsidRP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pelivastaava – hoitaa otteluohjelman </w:t>
      </w:r>
    </w:p>
    <w:p w14:paraId="18407AB3" w14:textId="58354F8F" w:rsidR="005769AB" w:rsidRP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4"/>
            <w:enabled/>
            <w:calcOnExit w:val="0"/>
            <w:textInput/>
          </w:ffData>
        </w:fldChar>
      </w:r>
      <w:bookmarkStart w:id="15" w:name="Teksti4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5"/>
    </w:p>
    <w:p w14:paraId="7CEDCD95" w14:textId="103A0E0C" w:rsidR="005769AB" w:rsidRP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kenttävastaava – hoitaa kentät</w:t>
      </w:r>
    </w:p>
    <w:p w14:paraId="1E39A7D2" w14:textId="29989F82" w:rsidR="005769AB" w:rsidRP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5"/>
            <w:enabled/>
            <w:calcOnExit w:val="0"/>
            <w:textInput/>
          </w:ffData>
        </w:fldChar>
      </w:r>
      <w:bookmarkStart w:id="16" w:name="Teksti5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6"/>
    </w:p>
    <w:p w14:paraId="6F854B2D" w14:textId="5F2BFF7D" w:rsidR="005769AB" w:rsidRP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pelinohjaaja-vastaava – vastaa tuomareista</w:t>
      </w:r>
    </w:p>
    <w:p w14:paraId="35F54044" w14:textId="32F6D16E" w:rsidR="005769AB" w:rsidRP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6"/>
            <w:enabled/>
            <w:calcOnExit w:val="0"/>
            <w:textInput/>
          </w:ffData>
        </w:fldChar>
      </w:r>
      <w:bookmarkStart w:id="17" w:name="Teksti6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7"/>
    </w:p>
    <w:p w14:paraId="419037FA" w14:textId="1B64674A" w:rsidR="005769AB" w:rsidRP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proofErr w:type="spellStart"/>
      <w:r>
        <w:rPr>
          <w:rFonts w:ascii="Candara" w:hAnsi="Candara" w:cstheme="minorHAnsi"/>
          <w:sz w:val="22"/>
          <w:szCs w:val="22"/>
        </w:rPr>
        <w:t>buffetti</w:t>
      </w:r>
      <w:r w:rsidRPr="005769AB">
        <w:rPr>
          <w:rFonts w:ascii="Candara" w:hAnsi="Candara" w:cstheme="minorHAnsi"/>
          <w:sz w:val="22"/>
          <w:szCs w:val="22"/>
        </w:rPr>
        <w:t>vastaava</w:t>
      </w:r>
      <w:proofErr w:type="spellEnd"/>
      <w:r w:rsidRPr="005769AB">
        <w:rPr>
          <w:rFonts w:ascii="Candara" w:hAnsi="Candara" w:cstheme="minorHAnsi"/>
          <w:sz w:val="22"/>
          <w:szCs w:val="22"/>
        </w:rPr>
        <w:t xml:space="preserve"> – </w:t>
      </w:r>
      <w:r>
        <w:rPr>
          <w:rFonts w:ascii="Candara" w:hAnsi="Candara" w:cstheme="minorHAnsi"/>
          <w:sz w:val="22"/>
          <w:szCs w:val="22"/>
        </w:rPr>
        <w:t>vastaa buffetista (kts. ohje, liite 1)</w:t>
      </w:r>
    </w:p>
    <w:p w14:paraId="77DF42CB" w14:textId="7EC30156" w:rsidR="005769AB" w:rsidRP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7"/>
            <w:enabled/>
            <w:calcOnExit w:val="0"/>
            <w:textInput/>
          </w:ffData>
        </w:fldChar>
      </w:r>
      <w:bookmarkStart w:id="18" w:name="Teksti7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8"/>
    </w:p>
    <w:p w14:paraId="2947A869" w14:textId="1A173DF9" w:rsidR="005769AB" w:rsidRP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tiedotusvastaava – laatii tiedotteet ja hoitaa tulospalvelun</w:t>
      </w:r>
    </w:p>
    <w:p w14:paraId="08B14B82" w14:textId="0B18A088" w:rsidR="005769AB" w:rsidRP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8"/>
            <w:enabled/>
            <w:calcOnExit w:val="0"/>
            <w:textInput/>
          </w:ffData>
        </w:fldChar>
      </w:r>
      <w:bookmarkStart w:id="19" w:name="Teksti8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19"/>
    </w:p>
    <w:p w14:paraId="44ADB383" w14:textId="047FD33A" w:rsidR="005769AB" w:rsidRP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palkintovastaava – huolehtii palkinto- ja kunniakirja-asiat</w:t>
      </w:r>
    </w:p>
    <w:p w14:paraId="24C5C696" w14:textId="271345F0" w:rsidR="005769AB" w:rsidRP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9"/>
            <w:enabled/>
            <w:calcOnExit w:val="0"/>
            <w:textInput/>
          </w:ffData>
        </w:fldChar>
      </w:r>
      <w:bookmarkStart w:id="20" w:name="Teksti9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20"/>
    </w:p>
    <w:p w14:paraId="33E366C6" w14:textId="296ECF85" w:rsidR="005769AB" w:rsidRP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ohjelmavastaava – vastaa mahdollisesta oheisohjelmasta</w:t>
      </w:r>
    </w:p>
    <w:p w14:paraId="1B1BF829" w14:textId="774A1AC3" w:rsidR="005769AB" w:rsidRP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10"/>
            <w:enabled/>
            <w:calcOnExit w:val="0"/>
            <w:textInput/>
          </w:ffData>
        </w:fldChar>
      </w:r>
      <w:bookmarkStart w:id="21" w:name="Teksti10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21"/>
    </w:p>
    <w:p w14:paraId="7D80F578" w14:textId="698895FA" w:rsidR="005769AB" w:rsidRP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äänentoistovastaava – hoitaa kuulutukset ja musiikin</w:t>
      </w:r>
    </w:p>
    <w:p w14:paraId="748DC952" w14:textId="630BEF73" w:rsid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Teksti11"/>
            <w:enabled/>
            <w:calcOnExit w:val="0"/>
            <w:textInput/>
          </w:ffData>
        </w:fldChar>
      </w:r>
      <w:bookmarkStart w:id="22" w:name="Teksti11"/>
      <w:r w:rsidRPr="005769AB">
        <w:rPr>
          <w:rFonts w:ascii="Candara" w:hAnsi="Candara" w:cstheme="minorHAnsi"/>
          <w:sz w:val="22"/>
          <w:szCs w:val="22"/>
        </w:rPr>
        <w:instrText xml:space="preserve"> FORMTEXT </w:instrText>
      </w:r>
      <w:r w:rsidRPr="005769AB">
        <w:rPr>
          <w:rFonts w:ascii="Candara" w:hAnsi="Candara" w:cstheme="minorHAnsi"/>
          <w:sz w:val="22"/>
          <w:szCs w:val="22"/>
        </w:rPr>
      </w:r>
      <w:r w:rsidRPr="005769AB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noProof/>
          <w:sz w:val="22"/>
          <w:szCs w:val="22"/>
        </w:rPr>
        <w:t> </w:t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22"/>
    </w:p>
    <w:p w14:paraId="5BEDFC79" w14:textId="6058E4B2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ind w:left="1276" w:hanging="425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arpajaisvastaava – vastaa arpajaisten järjestämisestä</w:t>
      </w:r>
    </w:p>
    <w:p w14:paraId="059C5484" w14:textId="592FCCEA" w:rsidR="005769AB" w:rsidRPr="005769AB" w:rsidRDefault="005769AB" w:rsidP="005769AB">
      <w:pPr>
        <w:pStyle w:val="Luettelokappale"/>
        <w:spacing w:line="276" w:lineRule="auto"/>
        <w:ind w:left="127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fldChar w:fldCharType="begin">
          <w:ffData>
            <w:name w:val="Teksti16"/>
            <w:enabled/>
            <w:calcOnExit w:val="0"/>
            <w:textInput/>
          </w:ffData>
        </w:fldChar>
      </w:r>
      <w:bookmarkStart w:id="23" w:name="Teksti16"/>
      <w:r>
        <w:rPr>
          <w:rFonts w:ascii="Candara" w:hAnsi="Candara" w:cstheme="minorHAnsi"/>
          <w:sz w:val="22"/>
          <w:szCs w:val="22"/>
        </w:rPr>
        <w:instrText xml:space="preserve"> FORMTEXT </w:instrText>
      </w:r>
      <w:r>
        <w:rPr>
          <w:rFonts w:ascii="Candara" w:hAnsi="Candara" w:cstheme="minorHAnsi"/>
          <w:sz w:val="22"/>
          <w:szCs w:val="22"/>
        </w:rPr>
      </w:r>
      <w:r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23"/>
    </w:p>
    <w:p w14:paraId="6B6F817C" w14:textId="76CFB8ED" w:rsidR="005769AB" w:rsidRPr="005769AB" w:rsidRDefault="005769AB" w:rsidP="005769AB">
      <w:pPr>
        <w:pStyle w:val="Luettelokappale"/>
        <w:numPr>
          <w:ilvl w:val="0"/>
          <w:numId w:val="22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Opasta vastuuhenkilöt, tee ja jaa mahdolliset työvuorolistat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Valinta11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24"/>
    </w:p>
    <w:p w14:paraId="2F059A57" w14:textId="31FEBE0D" w:rsidR="005769AB" w:rsidRPr="005769AB" w:rsidRDefault="005769AB" w:rsidP="005769AB">
      <w:pPr>
        <w:pStyle w:val="Luettelokappale"/>
        <w:numPr>
          <w:ilvl w:val="0"/>
          <w:numId w:val="22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lastRenderedPageBreak/>
        <w:t>Organisoi vastuuhenkilöiden kanssa</w:t>
      </w:r>
    </w:p>
    <w:p w14:paraId="489B9D05" w14:textId="5F4CD0B5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buffetin myyjät</w:t>
      </w:r>
      <w:r>
        <w:rPr>
          <w:rFonts w:ascii="Candara" w:hAnsi="Candara" w:cstheme="minorHAnsi"/>
          <w:sz w:val="22"/>
          <w:szCs w:val="22"/>
        </w:rPr>
        <w:t xml:space="preserve">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1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Valinta16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25"/>
    </w:p>
    <w:p w14:paraId="683FCF80" w14:textId="7FFDD9DB" w:rsidR="005769AB" w:rsidRPr="005769AB" w:rsidRDefault="005769AB" w:rsidP="005769AB">
      <w:pPr>
        <w:pStyle w:val="Luettelokappale"/>
        <w:spacing w:line="276" w:lineRule="auto"/>
        <w:ind w:left="2160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fldChar w:fldCharType="begin">
          <w:ffData>
            <w:name w:val="Teksti14"/>
            <w:enabled/>
            <w:calcOnExit w:val="0"/>
            <w:textInput/>
          </w:ffData>
        </w:fldChar>
      </w:r>
      <w:bookmarkStart w:id="26" w:name="Teksti14"/>
      <w:r>
        <w:rPr>
          <w:rFonts w:ascii="Candara" w:hAnsi="Candara" w:cstheme="minorHAnsi"/>
          <w:sz w:val="22"/>
          <w:szCs w:val="22"/>
        </w:rPr>
        <w:instrText xml:space="preserve"> FORMTEXT </w:instrText>
      </w:r>
      <w:r>
        <w:rPr>
          <w:rFonts w:ascii="Candara" w:hAnsi="Candara" w:cstheme="minorHAnsi"/>
          <w:sz w:val="22"/>
          <w:szCs w:val="22"/>
        </w:rPr>
      </w:r>
      <w:r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26"/>
    </w:p>
    <w:p w14:paraId="21BEE025" w14:textId="26F4A450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buffettiin leipovat</w:t>
      </w:r>
      <w:r>
        <w:rPr>
          <w:rFonts w:ascii="Candara" w:hAnsi="Candara" w:cstheme="minorHAnsi"/>
          <w:sz w:val="22"/>
          <w:szCs w:val="22"/>
        </w:rPr>
        <w:t xml:space="preserve">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1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Valinta17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27"/>
    </w:p>
    <w:p w14:paraId="7CE68D0F" w14:textId="3AF5401E" w:rsidR="005769AB" w:rsidRDefault="005769AB" w:rsidP="005769AB">
      <w:pPr>
        <w:pStyle w:val="Luettelokappale"/>
        <w:spacing w:line="276" w:lineRule="auto"/>
        <w:ind w:left="2160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fldChar w:fldCharType="begin">
          <w:ffData>
            <w:name w:val="Teksti15"/>
            <w:enabled/>
            <w:calcOnExit w:val="0"/>
            <w:textInput/>
          </w:ffData>
        </w:fldChar>
      </w:r>
      <w:bookmarkStart w:id="28" w:name="Teksti15"/>
      <w:r>
        <w:rPr>
          <w:rFonts w:ascii="Candara" w:hAnsi="Candara" w:cstheme="minorHAnsi"/>
          <w:sz w:val="22"/>
          <w:szCs w:val="22"/>
        </w:rPr>
        <w:instrText xml:space="preserve"> FORMTEXT </w:instrText>
      </w:r>
      <w:r>
        <w:rPr>
          <w:rFonts w:ascii="Candara" w:hAnsi="Candara" w:cstheme="minorHAnsi"/>
          <w:sz w:val="22"/>
          <w:szCs w:val="22"/>
        </w:rPr>
      </w:r>
      <w:r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28"/>
    </w:p>
    <w:p w14:paraId="6DA99E5B" w14:textId="041E95CF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buffetissa myytävät artikkelit; </w:t>
      </w:r>
      <w:r>
        <w:rPr>
          <w:rFonts w:ascii="Candara" w:hAnsi="Candara" w:cstheme="minorHAnsi"/>
          <w:sz w:val="20"/>
        </w:rPr>
        <w:t xml:space="preserve">huomioi sää </w:t>
      </w:r>
      <w:r w:rsidRPr="005769AB">
        <w:rPr>
          <w:rFonts w:ascii="Candara" w:hAnsi="Candara" w:cstheme="minorHAnsi"/>
          <w:sz w:val="20"/>
        </w:rPr>
        <w:t>– kuumana päivänä vesipulloja, sateella sadetakkeja</w:t>
      </w:r>
      <w:r>
        <w:rPr>
          <w:rFonts w:ascii="Candara" w:hAnsi="Candara" w:cstheme="minorHAnsi"/>
          <w:sz w:val="20"/>
        </w:rPr>
        <w:t xml:space="preserve">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18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Valinta18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29"/>
    </w:p>
    <w:p w14:paraId="071A0075" w14:textId="77DDD7B6" w:rsidR="005769AB" w:rsidRPr="005769AB" w:rsidRDefault="005769AB" w:rsidP="005769AB">
      <w:pPr>
        <w:pStyle w:val="Luettelokappale"/>
        <w:spacing w:line="276" w:lineRule="auto"/>
        <w:ind w:left="2160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fldChar w:fldCharType="begin">
          <w:ffData>
            <w:name w:val="Teksti17"/>
            <w:enabled/>
            <w:calcOnExit w:val="0"/>
            <w:textInput/>
          </w:ffData>
        </w:fldChar>
      </w:r>
      <w:bookmarkStart w:id="30" w:name="Teksti17"/>
      <w:r>
        <w:rPr>
          <w:rFonts w:ascii="Candara" w:hAnsi="Candara" w:cstheme="minorHAnsi"/>
          <w:sz w:val="22"/>
          <w:szCs w:val="22"/>
        </w:rPr>
        <w:instrText xml:space="preserve"> FORMTEXT </w:instrText>
      </w:r>
      <w:r>
        <w:rPr>
          <w:rFonts w:ascii="Candara" w:hAnsi="Candara" w:cstheme="minorHAnsi"/>
          <w:sz w:val="22"/>
          <w:szCs w:val="22"/>
        </w:rPr>
      </w:r>
      <w:r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noProof/>
          <w:sz w:val="22"/>
          <w:szCs w:val="22"/>
        </w:rPr>
        <w:t> </w:t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30"/>
    </w:p>
    <w:p w14:paraId="2AA5585B" w14:textId="027ED677" w:rsid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Varaa pelinohjaajat (muista, että hekin tarvitsevat taukoja!)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Valinta12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31"/>
    </w:p>
    <w:p w14:paraId="56F655C4" w14:textId="63ABED17" w:rsidR="005769AB" w:rsidRP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Hanki arpajaisvoittoja (voiko lahjoittaja saada näkyvyyttä?)  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</w:p>
    <w:p w14:paraId="5C389941" w14:textId="4361444F" w:rsidR="005769AB" w:rsidRP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Hanki sponsori tai sponsoreita tapahtumalle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Valinta13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32"/>
    </w:p>
    <w:p w14:paraId="5CCAC215" w14:textId="652B0E37" w:rsidR="005769AB" w:rsidRP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Hanki ruokailutarjouksia paikallisilta toimijoilta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Valinta14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33"/>
    </w:p>
    <w:p w14:paraId="581F9B8E" w14:textId="650B6F5C" w:rsidR="005769AB" w:rsidRP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Laadi otteluohjelma </w:t>
      </w:r>
      <w:hyperlink r:id="rId12" w:history="1">
        <w:r w:rsidRPr="005769AB">
          <w:rPr>
            <w:rStyle w:val="Hyperlinkki"/>
            <w:rFonts w:ascii="Candara" w:hAnsi="Candara" w:cstheme="minorHAnsi"/>
            <w:sz w:val="22"/>
            <w:szCs w:val="22"/>
          </w:rPr>
          <w:t>esimerkiksi tällä sivustolla</w:t>
        </w:r>
      </w:hyperlink>
      <w:r w:rsidRPr="005769AB">
        <w:rPr>
          <w:rFonts w:ascii="Candara" w:hAnsi="Candara" w:cstheme="minorHAnsi"/>
          <w:sz w:val="22"/>
          <w:szCs w:val="22"/>
        </w:rPr>
        <w:t xml:space="preserve">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5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Valinta15"/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  <w:bookmarkEnd w:id="34"/>
    </w:p>
    <w:p w14:paraId="42AD1005" w14:textId="5EA0D68E" w:rsidR="005769AB" w:rsidRP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Laadi turnaussivusto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5"/>
            <w:enabled/>
            <w:calcOnExit w:val="0"/>
            <w:checkBox>
              <w:sizeAuto/>
              <w:default w:val="0"/>
            </w:checkBox>
          </w:ffData>
        </w:fldChar>
      </w:r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</w:p>
    <w:p w14:paraId="5B53F1DB" w14:textId="0820A5FD" w:rsid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Hanki palkinnot</w:t>
      </w:r>
      <w:r>
        <w:rPr>
          <w:rFonts w:ascii="Candara" w:hAnsi="Candara" w:cstheme="minorHAnsi"/>
          <w:sz w:val="22"/>
          <w:szCs w:val="22"/>
        </w:rPr>
        <w:t xml:space="preserve">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30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Valinta30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35"/>
    </w:p>
    <w:p w14:paraId="1C5682C5" w14:textId="71025F12" w:rsidR="005769AB" w:rsidRP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Suunnittele turnauksen oheisohjelma (tutka, esiintyjä tms.)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31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Valinta31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36"/>
    </w:p>
    <w:p w14:paraId="0B9DAFA1" w14:textId="717A29AB" w:rsidR="005769AB" w:rsidRP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Sovi tilavuokraajan kanssa pukuhuoneiden ja </w:t>
      </w:r>
      <w:r>
        <w:rPr>
          <w:rFonts w:ascii="Candara" w:hAnsi="Candara" w:cstheme="minorHAnsi"/>
          <w:sz w:val="22"/>
          <w:szCs w:val="22"/>
        </w:rPr>
        <w:t>saniteetti</w:t>
      </w:r>
      <w:r w:rsidRPr="005769AB">
        <w:rPr>
          <w:rFonts w:ascii="Candara" w:hAnsi="Candara" w:cstheme="minorHAnsi"/>
          <w:sz w:val="22"/>
          <w:szCs w:val="22"/>
        </w:rPr>
        <w:t xml:space="preserve">tilojen käytöstä turnauksen aikana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5"/>
            <w:enabled/>
            <w:calcOnExit w:val="0"/>
            <w:checkBox>
              <w:sizeAuto/>
              <w:default w:val="0"/>
            </w:checkBox>
          </w:ffData>
        </w:fldChar>
      </w:r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</w:p>
    <w:p w14:paraId="66CF864A" w14:textId="3C104A82" w:rsidR="005769AB" w:rsidRP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Hanki tarvittavat välineet (pallot, vihreät kortit, viirit </w:t>
      </w:r>
      <w:proofErr w:type="spellStart"/>
      <w:r w:rsidRPr="005769AB">
        <w:rPr>
          <w:rFonts w:ascii="Candara" w:hAnsi="Candara" w:cstheme="minorHAnsi"/>
          <w:sz w:val="22"/>
          <w:szCs w:val="22"/>
        </w:rPr>
        <w:t>jne</w:t>
      </w:r>
      <w:proofErr w:type="spellEnd"/>
      <w:r w:rsidRPr="005769AB">
        <w:rPr>
          <w:rFonts w:ascii="Candara" w:hAnsi="Candara" w:cstheme="minorHAnsi"/>
          <w:sz w:val="22"/>
          <w:szCs w:val="22"/>
        </w:rPr>
        <w:t xml:space="preserve">)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5"/>
            <w:enabled/>
            <w:calcOnExit w:val="0"/>
            <w:checkBox>
              <w:sizeAuto/>
              <w:default w:val="0"/>
            </w:checkBox>
          </w:ffData>
        </w:fldChar>
      </w:r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</w:p>
    <w:p w14:paraId="0EC7494C" w14:textId="14EAF0C5" w:rsid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Kaiken ollessa selvää, laadi turnaustiedote</w:t>
      </w:r>
      <w:r>
        <w:rPr>
          <w:rFonts w:ascii="Candara" w:hAnsi="Candara" w:cstheme="minorHAnsi"/>
          <w:sz w:val="22"/>
          <w:szCs w:val="22"/>
        </w:rPr>
        <w:t xml:space="preserve"> (kts. ohje, liite 2)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9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Valinta29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37"/>
    </w:p>
    <w:p w14:paraId="0882BB70" w14:textId="63B2F87B" w:rsid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L</w:t>
      </w:r>
      <w:r w:rsidRPr="005769AB">
        <w:rPr>
          <w:rFonts w:ascii="Candara" w:hAnsi="Candara" w:cstheme="minorHAnsi"/>
          <w:sz w:val="22"/>
          <w:szCs w:val="22"/>
        </w:rPr>
        <w:t xml:space="preserve">ähetä </w:t>
      </w:r>
      <w:r>
        <w:rPr>
          <w:rFonts w:ascii="Candara" w:hAnsi="Candara" w:cstheme="minorHAnsi"/>
          <w:sz w:val="22"/>
          <w:szCs w:val="22"/>
        </w:rPr>
        <w:t>turnaustiedote</w:t>
      </w:r>
      <w:r w:rsidRPr="005769AB">
        <w:rPr>
          <w:rFonts w:ascii="Candara" w:hAnsi="Candara" w:cstheme="minorHAnsi"/>
          <w:sz w:val="22"/>
          <w:szCs w:val="22"/>
        </w:rPr>
        <w:t xml:space="preserve"> osallistuville joukkueille</w:t>
      </w:r>
      <w:r>
        <w:rPr>
          <w:rFonts w:ascii="Candara" w:hAnsi="Candara" w:cstheme="minorHAnsi"/>
          <w:sz w:val="22"/>
          <w:szCs w:val="22"/>
        </w:rPr>
        <w:t xml:space="preserve"> </w:t>
      </w:r>
      <w:r w:rsidRPr="005769AB">
        <w:rPr>
          <w:rFonts w:ascii="Candara" w:hAnsi="Candara" w:cstheme="minorHAnsi"/>
          <w:sz w:val="22"/>
          <w:szCs w:val="22"/>
        </w:rPr>
        <w:fldChar w:fldCharType="begin">
          <w:ffData>
            <w:name w:val="Valinta15"/>
            <w:enabled/>
            <w:calcOnExit w:val="0"/>
            <w:checkBox>
              <w:sizeAuto/>
              <w:default w:val="0"/>
            </w:checkBox>
          </w:ffData>
        </w:fldChar>
      </w:r>
      <w:r w:rsidRPr="005769AB"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 w:rsidRPr="005769AB">
        <w:rPr>
          <w:rFonts w:ascii="Candara" w:hAnsi="Candara" w:cstheme="minorHAnsi"/>
          <w:sz w:val="22"/>
          <w:szCs w:val="22"/>
        </w:rPr>
        <w:fldChar w:fldCharType="end"/>
      </w:r>
    </w:p>
    <w:p w14:paraId="63F376ED" w14:textId="42E56297" w:rsid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Pyydä pelaajalistat kaikilta osallistuvilta joukkueilta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3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</w:p>
    <w:p w14:paraId="7CD330BA" w14:textId="634B03D4" w:rsidR="005769AB" w:rsidRDefault="005769AB" w:rsidP="005769AB">
      <w:pPr>
        <w:pStyle w:val="Luettelokappale"/>
        <w:numPr>
          <w:ilvl w:val="0"/>
          <w:numId w:val="23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Saatuasi pelaajalistat kirjoita kunniakirjat valmiiksi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32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Valinta32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38"/>
    </w:p>
    <w:p w14:paraId="00F506CF" w14:textId="77777777" w:rsidR="005769AB" w:rsidRPr="005769AB" w:rsidRDefault="005769AB" w:rsidP="005769AB">
      <w:pPr>
        <w:pStyle w:val="Luettelokappale"/>
        <w:spacing w:line="276" w:lineRule="auto"/>
        <w:ind w:left="76"/>
        <w:rPr>
          <w:rFonts w:ascii="Candara" w:hAnsi="Candara" w:cstheme="minorHAnsi"/>
          <w:sz w:val="22"/>
          <w:szCs w:val="22"/>
        </w:rPr>
      </w:pPr>
    </w:p>
    <w:p w14:paraId="3BFA3040" w14:textId="11827731" w:rsidR="005769AB" w:rsidRPr="005769AB" w:rsidRDefault="005769AB" w:rsidP="005769AB">
      <w:pPr>
        <w:pStyle w:val="Luettelokappale"/>
        <w:spacing w:line="276" w:lineRule="auto"/>
        <w:ind w:left="76"/>
        <w:rPr>
          <w:rFonts w:ascii="Candara" w:hAnsi="Candara" w:cstheme="minorHAnsi"/>
          <w:b/>
          <w:bCs/>
          <w:sz w:val="22"/>
          <w:szCs w:val="22"/>
        </w:rPr>
      </w:pPr>
      <w:r w:rsidRPr="005769AB">
        <w:rPr>
          <w:rFonts w:ascii="Candara" w:hAnsi="Candara" w:cstheme="minorHAnsi"/>
          <w:b/>
          <w:bCs/>
          <w:sz w:val="22"/>
          <w:szCs w:val="22"/>
        </w:rPr>
        <w:t>TOTEUTUSVAIHE</w:t>
      </w:r>
    </w:p>
    <w:p w14:paraId="55233AD0" w14:textId="77777777" w:rsidR="005769AB" w:rsidRPr="005769AB" w:rsidRDefault="005769AB" w:rsidP="005769AB">
      <w:pPr>
        <w:pStyle w:val="Luettelokappale"/>
        <w:spacing w:line="276" w:lineRule="auto"/>
        <w:ind w:left="76"/>
        <w:rPr>
          <w:rFonts w:ascii="Candara" w:hAnsi="Candara" w:cstheme="minorHAnsi"/>
          <w:b/>
          <w:bCs/>
          <w:sz w:val="22"/>
          <w:szCs w:val="22"/>
        </w:rPr>
      </w:pPr>
    </w:p>
    <w:p w14:paraId="40B53DD6" w14:textId="0269021B" w:rsidR="005769AB" w:rsidRPr="005769AB" w:rsidRDefault="005769AB" w:rsidP="005769AB">
      <w:pPr>
        <w:pStyle w:val="Luettelokappale"/>
        <w:spacing w:line="276" w:lineRule="auto"/>
        <w:ind w:left="76"/>
        <w:rPr>
          <w:rFonts w:ascii="Candara" w:hAnsi="Candara" w:cstheme="minorHAnsi"/>
          <w:b/>
          <w:bCs/>
          <w:sz w:val="22"/>
          <w:szCs w:val="22"/>
        </w:rPr>
      </w:pPr>
      <w:r w:rsidRPr="005769AB">
        <w:rPr>
          <w:rFonts w:ascii="Candara" w:hAnsi="Candara" w:cstheme="minorHAnsi"/>
          <w:b/>
          <w:bCs/>
          <w:sz w:val="22"/>
          <w:szCs w:val="22"/>
        </w:rPr>
        <w:t>EDELLISENÄ PÄIVÄNÄ</w:t>
      </w:r>
    </w:p>
    <w:p w14:paraId="6A98424C" w14:textId="5DD5A376" w:rsidR="005769AB" w:rsidRDefault="005769AB" w:rsidP="005769AB">
      <w:pPr>
        <w:pStyle w:val="Luettelokappale"/>
        <w:numPr>
          <w:ilvl w:val="0"/>
          <w:numId w:val="25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Laadi tarvittavat kyltit</w:t>
      </w:r>
    </w:p>
    <w:p w14:paraId="67ECCA92" w14:textId="22F64B0D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Buffetin hinnasto</w:t>
      </w:r>
    </w:p>
    <w:p w14:paraId="5DA9F3E2" w14:textId="35857E64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Buffetin opaskyltti</w:t>
      </w:r>
    </w:p>
    <w:p w14:paraId="5D4EA0BC" w14:textId="2EC91CA4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Kenttänumerot</w:t>
      </w:r>
    </w:p>
    <w:p w14:paraId="666EA774" w14:textId="2FDD03C7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WC-kyltti</w:t>
      </w:r>
    </w:p>
    <w:p w14:paraId="4CE6BF4F" w14:textId="2F41F7FF" w:rsidR="005769AB" w:rsidRDefault="005769AB" w:rsidP="005769AB">
      <w:pPr>
        <w:pStyle w:val="Luettelokappale"/>
        <w:numPr>
          <w:ilvl w:val="0"/>
          <w:numId w:val="21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Ensiapukyltti</w:t>
      </w:r>
    </w:p>
    <w:p w14:paraId="42DCE8D5" w14:textId="43D7E690" w:rsidR="005769AB" w:rsidRPr="005769AB" w:rsidRDefault="005769AB" w:rsidP="005769AB">
      <w:pPr>
        <w:pStyle w:val="Luettelokappale"/>
        <w:numPr>
          <w:ilvl w:val="0"/>
          <w:numId w:val="25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lastRenderedPageBreak/>
        <w:t>Tulosta otteluohjelmia tarpeen mukaan (mm. pelinohjaajille)</w:t>
      </w:r>
    </w:p>
    <w:p w14:paraId="4A047FC2" w14:textId="7A4BD71E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Nouda seuralta lainaan tarpeen mukaan</w:t>
      </w:r>
    </w:p>
    <w:p w14:paraId="3788890F" w14:textId="591AB277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Grilli </w:t>
      </w:r>
    </w:p>
    <w:p w14:paraId="4D886F1E" w14:textId="22AE6D1B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Teltta</w:t>
      </w:r>
    </w:p>
    <w:p w14:paraId="189C70CA" w14:textId="3A87B790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Liput 2 kpl</w:t>
      </w:r>
    </w:p>
    <w:p w14:paraId="26BF54A6" w14:textId="1A171723" w:rsidR="005769AB" w:rsidRP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proofErr w:type="spellStart"/>
      <w:r>
        <w:rPr>
          <w:rFonts w:ascii="Candara" w:hAnsi="Candara" w:cstheme="minorHAnsi"/>
          <w:sz w:val="22"/>
          <w:szCs w:val="22"/>
        </w:rPr>
        <w:t>iZettle</w:t>
      </w:r>
      <w:proofErr w:type="spellEnd"/>
    </w:p>
    <w:p w14:paraId="7C5C8B6F" w14:textId="05F71847" w:rsidR="005769AB" w:rsidRDefault="005769AB" w:rsidP="005769AB">
      <w:pPr>
        <w:spacing w:line="276" w:lineRule="auto"/>
        <w:rPr>
          <w:rFonts w:ascii="Candara" w:hAnsi="Candara" w:cstheme="minorHAnsi"/>
          <w:b/>
          <w:bCs/>
          <w:sz w:val="22"/>
          <w:szCs w:val="22"/>
        </w:rPr>
      </w:pPr>
      <w:r w:rsidRPr="005769AB">
        <w:rPr>
          <w:rFonts w:ascii="Candara" w:hAnsi="Candara" w:cstheme="minorHAnsi"/>
          <w:b/>
          <w:bCs/>
          <w:sz w:val="22"/>
          <w:szCs w:val="22"/>
        </w:rPr>
        <w:t>TURNAUSPÄIVÄNÄ</w:t>
      </w:r>
    </w:p>
    <w:p w14:paraId="23DA9854" w14:textId="7FC3C31D" w:rsidR="005769AB" w:rsidRPr="005769AB" w:rsidRDefault="005769AB" w:rsidP="005769AB">
      <w:pPr>
        <w:spacing w:line="276" w:lineRule="auto"/>
        <w:ind w:firstLine="426"/>
        <w:rPr>
          <w:rFonts w:ascii="Candara" w:hAnsi="Candara" w:cstheme="minorHAnsi"/>
          <w:b/>
          <w:bCs/>
          <w:sz w:val="22"/>
          <w:szCs w:val="22"/>
        </w:rPr>
      </w:pPr>
      <w:r w:rsidRPr="005769AB">
        <w:rPr>
          <w:rFonts w:ascii="Candara" w:hAnsi="Candara" w:cstheme="minorHAnsi"/>
          <w:b/>
          <w:bCs/>
          <w:sz w:val="22"/>
          <w:szCs w:val="22"/>
        </w:rPr>
        <w:t>ENNEN PAIKALLE MEN</w:t>
      </w:r>
      <w:r>
        <w:rPr>
          <w:rFonts w:ascii="Candara" w:hAnsi="Candara" w:cstheme="minorHAnsi"/>
          <w:b/>
          <w:bCs/>
          <w:sz w:val="22"/>
          <w:szCs w:val="22"/>
        </w:rPr>
        <w:t>OA</w:t>
      </w:r>
    </w:p>
    <w:p w14:paraId="736B16FC" w14:textId="428C8517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b/>
          <w:bCs/>
          <w:sz w:val="22"/>
          <w:szCs w:val="22"/>
        </w:rPr>
      </w:pPr>
      <w:r>
        <w:rPr>
          <w:rFonts w:ascii="Candara" w:hAnsi="Candara" w:cstheme="minorHAnsi"/>
          <w:b/>
          <w:bCs/>
          <w:sz w:val="22"/>
          <w:szCs w:val="22"/>
        </w:rPr>
        <w:t>Muista huolehtia, että paikalle tulee mukaan kaikki tarvittava:</w:t>
      </w:r>
    </w:p>
    <w:p w14:paraId="78C092F5" w14:textId="35A74A1B" w:rsidR="005769AB" w:rsidRP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Pelipallot</w:t>
      </w:r>
      <w:r>
        <w:rPr>
          <w:rFonts w:ascii="Candara" w:hAnsi="Candara" w:cstheme="minorHAnsi"/>
          <w:sz w:val="22"/>
          <w:szCs w:val="22"/>
        </w:rPr>
        <w:t xml:space="preserve"> (muista oikea koko ja määrä)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19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Valinta19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39"/>
    </w:p>
    <w:p w14:paraId="5827342D" w14:textId="733B6D21" w:rsidR="005769AB" w:rsidRP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Vihreät kortit</w:t>
      </w:r>
      <w:r>
        <w:rPr>
          <w:rFonts w:ascii="Candara" w:hAnsi="Candara" w:cstheme="minorHAnsi"/>
          <w:sz w:val="22"/>
          <w:szCs w:val="22"/>
        </w:rPr>
        <w:t xml:space="preserve"> (miten jaetaan ja kuka jakaa?)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0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Valinta20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0"/>
    </w:p>
    <w:p w14:paraId="4C32F15B" w14:textId="767DAE3F" w:rsidR="005769AB" w:rsidRP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Seuran viirit</w:t>
      </w:r>
      <w:r>
        <w:rPr>
          <w:rFonts w:ascii="Candara" w:hAnsi="Candara" w:cstheme="minorHAnsi"/>
          <w:sz w:val="22"/>
          <w:szCs w:val="22"/>
        </w:rPr>
        <w:t xml:space="preserve">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1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Valinta21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1"/>
    </w:p>
    <w:p w14:paraId="40EAFFEA" w14:textId="42A646C9" w:rsidR="005769AB" w:rsidRP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Kunniakirjat</w:t>
      </w:r>
      <w:r>
        <w:rPr>
          <w:rFonts w:ascii="Candara" w:hAnsi="Candara" w:cstheme="minorHAnsi"/>
          <w:sz w:val="22"/>
          <w:szCs w:val="22"/>
        </w:rPr>
        <w:t xml:space="preserve"> ja niiden kirjoittamiseen sopiva tussi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2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Valinta22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2"/>
    </w:p>
    <w:p w14:paraId="78E39319" w14:textId="1896509A" w:rsidR="005769AB" w:rsidRP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Mitalit</w:t>
      </w:r>
      <w:r>
        <w:rPr>
          <w:rFonts w:ascii="Candara" w:hAnsi="Candara" w:cstheme="minorHAnsi"/>
          <w:sz w:val="22"/>
          <w:szCs w:val="22"/>
        </w:rPr>
        <w:t xml:space="preserve">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3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Valinta23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3"/>
    </w:p>
    <w:p w14:paraId="1ACBC287" w14:textId="105EF950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proofErr w:type="spellStart"/>
      <w:r w:rsidRPr="005769AB">
        <w:rPr>
          <w:rFonts w:ascii="Candara" w:hAnsi="Candara" w:cstheme="minorHAnsi"/>
          <w:sz w:val="22"/>
          <w:szCs w:val="22"/>
        </w:rPr>
        <w:t>Tsemppari</w:t>
      </w:r>
      <w:proofErr w:type="spellEnd"/>
      <w:r>
        <w:rPr>
          <w:rFonts w:ascii="Candara" w:hAnsi="Candara" w:cstheme="minorHAnsi"/>
          <w:sz w:val="22"/>
          <w:szCs w:val="22"/>
        </w:rPr>
        <w:t xml:space="preserve"> tai muut erikois</w:t>
      </w:r>
      <w:r w:rsidRPr="005769AB">
        <w:rPr>
          <w:rFonts w:ascii="Candara" w:hAnsi="Candara" w:cstheme="minorHAnsi"/>
          <w:sz w:val="22"/>
          <w:szCs w:val="22"/>
        </w:rPr>
        <w:t>palkinnot</w:t>
      </w:r>
      <w:r>
        <w:rPr>
          <w:rFonts w:ascii="Candara" w:hAnsi="Candara" w:cstheme="minorHAnsi"/>
          <w:sz w:val="22"/>
          <w:szCs w:val="22"/>
        </w:rPr>
        <w:t xml:space="preserve">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4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Valinta24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4"/>
    </w:p>
    <w:p w14:paraId="57B5A4C5" w14:textId="0EB14745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Ensiaputarvikkeet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5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Valinta25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5"/>
    </w:p>
    <w:p w14:paraId="264C7795" w14:textId="1ED81777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Äänentoistolaitteisto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6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Valinta26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6"/>
    </w:p>
    <w:p w14:paraId="0B8D302C" w14:textId="71E7A1CF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Buffetin maksuvälineistö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7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Valinta27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7"/>
    </w:p>
    <w:p w14:paraId="5E376687" w14:textId="492DBF10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Buffetin pohjakassa ja kassalipas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</w:p>
    <w:p w14:paraId="7B0794B6" w14:textId="176F1293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Arpajaisten pohjakassa ja kassalipas 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</w:p>
    <w:p w14:paraId="5CBB0ED4" w14:textId="1B283DB0" w:rsid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Buffetin myytävät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8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Valinta28"/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  <w:bookmarkEnd w:id="48"/>
    </w:p>
    <w:p w14:paraId="668C03D8" w14:textId="2C4A32A4" w:rsidR="005769AB" w:rsidRPr="005769AB" w:rsidRDefault="005769AB" w:rsidP="005769AB">
      <w:pPr>
        <w:pStyle w:val="Luettelokappale"/>
        <w:spacing w:line="276" w:lineRule="auto"/>
        <w:ind w:left="796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Järjestäjien paidat tai toimitsija-liivit  </w:t>
      </w:r>
      <w:r>
        <w:rPr>
          <w:rFonts w:ascii="Candara" w:hAnsi="Candara" w:cstheme="minorHAnsi"/>
          <w:sz w:val="22"/>
          <w:szCs w:val="22"/>
        </w:rPr>
        <w:fldChar w:fldCharType="begin">
          <w:ffData>
            <w:name w:val="Valinta2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ndara" w:hAnsi="Candara" w:cstheme="minorHAnsi"/>
          <w:sz w:val="22"/>
          <w:szCs w:val="22"/>
        </w:rPr>
        <w:instrText xml:space="preserve"> FORMCHECKBOX </w:instrText>
      </w:r>
      <w:r w:rsidR="004E3548">
        <w:rPr>
          <w:rFonts w:ascii="Candara" w:hAnsi="Candara" w:cstheme="minorHAnsi"/>
          <w:sz w:val="22"/>
          <w:szCs w:val="22"/>
        </w:rPr>
      </w:r>
      <w:r w:rsidR="004E3548">
        <w:rPr>
          <w:rFonts w:ascii="Candara" w:hAnsi="Candara" w:cstheme="minorHAnsi"/>
          <w:sz w:val="22"/>
          <w:szCs w:val="22"/>
        </w:rPr>
        <w:fldChar w:fldCharType="separate"/>
      </w:r>
      <w:r>
        <w:rPr>
          <w:rFonts w:ascii="Candara" w:hAnsi="Candara" w:cstheme="minorHAnsi"/>
          <w:sz w:val="22"/>
          <w:szCs w:val="22"/>
        </w:rPr>
        <w:fldChar w:fldCharType="end"/>
      </w:r>
    </w:p>
    <w:p w14:paraId="2186F507" w14:textId="44074918" w:rsidR="005769AB" w:rsidRDefault="005769AB" w:rsidP="005769AB">
      <w:pPr>
        <w:spacing w:line="276" w:lineRule="auto"/>
        <w:ind w:left="436"/>
        <w:rPr>
          <w:rFonts w:ascii="Candara" w:hAnsi="Candara" w:cstheme="minorHAnsi"/>
          <w:b/>
          <w:bCs/>
          <w:sz w:val="22"/>
          <w:szCs w:val="22"/>
        </w:rPr>
      </w:pPr>
      <w:r w:rsidRPr="005769AB">
        <w:rPr>
          <w:rFonts w:ascii="Candara" w:hAnsi="Candara" w:cstheme="minorHAnsi"/>
          <w:b/>
          <w:bCs/>
          <w:sz w:val="22"/>
          <w:szCs w:val="22"/>
        </w:rPr>
        <w:t>PAIKAN PÄÄLLÄ</w:t>
      </w:r>
    </w:p>
    <w:p w14:paraId="13767727" w14:textId="15D69E0B" w:rsidR="005769AB" w:rsidRP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Pystytä </w:t>
      </w:r>
      <w:proofErr w:type="spellStart"/>
      <w:r w:rsidRPr="005769AB">
        <w:rPr>
          <w:rFonts w:ascii="Candara" w:hAnsi="Candara" w:cstheme="minorHAnsi"/>
          <w:sz w:val="22"/>
          <w:szCs w:val="22"/>
        </w:rPr>
        <w:t>buffetti</w:t>
      </w:r>
      <w:proofErr w:type="spellEnd"/>
    </w:p>
    <w:p w14:paraId="5A22C6BE" w14:textId="55F75E5B" w:rsidR="005769AB" w:rsidRP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Kiinnitä tarpeelliset kyltit ja vie liput paikoilleen</w:t>
      </w:r>
    </w:p>
    <w:p w14:paraId="032F5F70" w14:textId="7BACE3EA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Tee kentät</w:t>
      </w:r>
      <w:r>
        <w:rPr>
          <w:rFonts w:ascii="Candara" w:hAnsi="Candara" w:cstheme="minorHAnsi"/>
          <w:sz w:val="22"/>
          <w:szCs w:val="22"/>
        </w:rPr>
        <w:t xml:space="preserve"> – varmista oikea koko!</w:t>
      </w:r>
    </w:p>
    <w:p w14:paraId="534B5538" w14:textId="6D854237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Toimita oikean kokoiset pallot kentille</w:t>
      </w:r>
    </w:p>
    <w:p w14:paraId="0881AC20" w14:textId="5752DAF9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Toivota joukkueet tervetulleeksi</w:t>
      </w:r>
    </w:p>
    <w:p w14:paraId="3CF65D29" w14:textId="7315CCCC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Opasta pelinohjaajat, kertaa säännöt, peliajat ja -muodot</w:t>
      </w:r>
    </w:p>
    <w:p w14:paraId="5556B815" w14:textId="7404519E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Huolehdi, että pelinohjaajilla on vihreät kortit ja otteluohjelmat</w:t>
      </w:r>
    </w:p>
    <w:p w14:paraId="5E516F25" w14:textId="77777777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lastRenderedPageBreak/>
        <w:t>Varmista äänentoistolaitteisto</w:t>
      </w:r>
    </w:p>
    <w:p w14:paraId="32F48939" w14:textId="7FF65CD1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Varmista, että kunniakirjat ja mitalit ovat valmiita jaettaviksi</w:t>
      </w:r>
    </w:p>
    <w:p w14:paraId="2953A8ED" w14:textId="7C519E00" w:rsidR="005769AB" w:rsidRDefault="005769AB" w:rsidP="005769AB">
      <w:pPr>
        <w:pStyle w:val="Luettelokappale"/>
        <w:numPr>
          <w:ilvl w:val="0"/>
          <w:numId w:val="24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Varmista </w:t>
      </w:r>
    </w:p>
    <w:p w14:paraId="62276FCB" w14:textId="532D1582" w:rsidR="005769AB" w:rsidRDefault="005769AB" w:rsidP="005769AB">
      <w:pPr>
        <w:pStyle w:val="Luettelokappale"/>
        <w:numPr>
          <w:ilvl w:val="0"/>
          <w:numId w:val="29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buffetin henkilökunta</w:t>
      </w:r>
    </w:p>
    <w:p w14:paraId="039F04E8" w14:textId="6F9DA852" w:rsidR="005769AB" w:rsidRDefault="005769AB" w:rsidP="005769AB">
      <w:pPr>
        <w:pStyle w:val="Luettelokappale"/>
        <w:numPr>
          <w:ilvl w:val="0"/>
          <w:numId w:val="29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turnaustoimiston henkilökunta (ilmoittautumiset ja mitalien sekä kunniakirjojen jakaja)</w:t>
      </w:r>
    </w:p>
    <w:p w14:paraId="5417537E" w14:textId="637ABA39" w:rsidR="005769AB" w:rsidRDefault="005769AB" w:rsidP="005769AB">
      <w:pPr>
        <w:pStyle w:val="Luettelokappale"/>
        <w:numPr>
          <w:ilvl w:val="0"/>
          <w:numId w:val="29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tulosten päivittäjä</w:t>
      </w:r>
    </w:p>
    <w:p w14:paraId="1876E7CC" w14:textId="146B2E08" w:rsidR="005769AB" w:rsidRDefault="005769AB" w:rsidP="005769AB">
      <w:pPr>
        <w:pStyle w:val="Luettelokappale"/>
        <w:numPr>
          <w:ilvl w:val="0"/>
          <w:numId w:val="29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kuuluttaja ja musiikista huolehtiva</w:t>
      </w:r>
    </w:p>
    <w:p w14:paraId="6ED198DC" w14:textId="03A93806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0DD6EA8A" w14:textId="08F077FE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0C38062C" w14:textId="5C51709E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3B5A44CD" w14:textId="110E396D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69BDD2FA" w14:textId="3253AC7E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4F0D3849" w14:textId="4935328B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18E0D929" w14:textId="04F7CB7F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31467332" w14:textId="76BE1782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7598C7F7" w14:textId="013C44BF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00260A2A" w14:textId="4E609844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6ABE5814" w14:textId="2345F6DF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4E1C894D" w14:textId="37CC22F8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2D664F53" w14:textId="48FDE4B7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4F3C17D9" w14:textId="4F6BB1BA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718E1ADD" w14:textId="73A97882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4781068B" w14:textId="77777777" w:rsidR="005769AB" w:rsidRP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3802CFC3" w14:textId="77777777" w:rsidR="005769AB" w:rsidRDefault="005769AB" w:rsidP="005769AB">
      <w:pPr>
        <w:spacing w:line="276" w:lineRule="auto"/>
        <w:rPr>
          <w:rFonts w:ascii="Candara" w:hAnsi="Candara" w:cstheme="minorHAnsi"/>
          <w:b/>
          <w:bCs/>
          <w:sz w:val="22"/>
          <w:szCs w:val="22"/>
        </w:rPr>
      </w:pPr>
      <w:r>
        <w:rPr>
          <w:rFonts w:ascii="Candara" w:hAnsi="Candara" w:cstheme="minorHAnsi"/>
          <w:b/>
          <w:bCs/>
          <w:sz w:val="22"/>
          <w:szCs w:val="22"/>
        </w:rPr>
        <w:lastRenderedPageBreak/>
        <w:t>Liite 1</w:t>
      </w:r>
      <w:r>
        <w:rPr>
          <w:rFonts w:ascii="Candara" w:hAnsi="Candara" w:cstheme="minorHAnsi"/>
          <w:b/>
          <w:bCs/>
          <w:sz w:val="22"/>
          <w:szCs w:val="22"/>
        </w:rPr>
        <w:tab/>
      </w:r>
      <w:r>
        <w:rPr>
          <w:rFonts w:ascii="Candara" w:hAnsi="Candara" w:cstheme="minorHAnsi"/>
          <w:b/>
          <w:bCs/>
          <w:sz w:val="22"/>
          <w:szCs w:val="22"/>
        </w:rPr>
        <w:tab/>
      </w:r>
      <w:r>
        <w:rPr>
          <w:rFonts w:ascii="Candara" w:hAnsi="Candara" w:cstheme="minorHAnsi"/>
          <w:b/>
          <w:bCs/>
          <w:sz w:val="22"/>
          <w:szCs w:val="22"/>
        </w:rPr>
        <w:tab/>
      </w:r>
    </w:p>
    <w:p w14:paraId="43909365" w14:textId="76725BBC" w:rsidR="005769AB" w:rsidRPr="005769AB" w:rsidRDefault="005769AB" w:rsidP="005769AB">
      <w:pPr>
        <w:spacing w:line="276" w:lineRule="auto"/>
        <w:jc w:val="center"/>
        <w:rPr>
          <w:rFonts w:ascii="Candara" w:hAnsi="Candara" w:cstheme="minorHAnsi"/>
          <w:b/>
          <w:bCs/>
          <w:sz w:val="22"/>
          <w:szCs w:val="22"/>
        </w:rPr>
      </w:pPr>
      <w:r>
        <w:rPr>
          <w:rFonts w:ascii="Candara" w:hAnsi="Candara" w:cstheme="minorHAnsi"/>
          <w:b/>
          <w:bCs/>
          <w:sz w:val="22"/>
          <w:szCs w:val="22"/>
        </w:rPr>
        <w:t>OHJEET</w:t>
      </w:r>
      <w:r w:rsidR="00BE7B6D">
        <w:rPr>
          <w:rFonts w:ascii="Candara" w:hAnsi="Candara" w:cstheme="minorHAnsi"/>
          <w:b/>
          <w:bCs/>
          <w:sz w:val="22"/>
          <w:szCs w:val="22"/>
        </w:rPr>
        <w:t xml:space="preserve"> BUFFETIN JÄRJESTÄMISEEN</w:t>
      </w:r>
    </w:p>
    <w:p w14:paraId="1AE492D9" w14:textId="763883BA" w:rsidR="005769AB" w:rsidRPr="005769AB" w:rsidRDefault="005769AB" w:rsidP="005769AB">
      <w:pPr>
        <w:pStyle w:val="Luettelokappale"/>
        <w:numPr>
          <w:ilvl w:val="0"/>
          <w:numId w:val="27"/>
        </w:numPr>
        <w:spacing w:line="276" w:lineRule="auto"/>
        <w:ind w:left="426" w:hanging="284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 xml:space="preserve">Älä </w:t>
      </w:r>
      <w:proofErr w:type="spellStart"/>
      <w:r w:rsidRPr="005769AB">
        <w:rPr>
          <w:rFonts w:ascii="Candara" w:hAnsi="Candara" w:cstheme="minorHAnsi"/>
          <w:sz w:val="22"/>
          <w:szCs w:val="22"/>
        </w:rPr>
        <w:t>ylihinnoittele</w:t>
      </w:r>
      <w:proofErr w:type="spellEnd"/>
      <w:r w:rsidRPr="005769AB">
        <w:rPr>
          <w:rFonts w:ascii="Candara" w:hAnsi="Candara" w:cstheme="minorHAnsi"/>
          <w:sz w:val="22"/>
          <w:szCs w:val="22"/>
        </w:rPr>
        <w:t>!</w:t>
      </w:r>
    </w:p>
    <w:p w14:paraId="12EAE4F9" w14:textId="168DDE5C" w:rsidR="005769AB" w:rsidRPr="005769AB" w:rsidRDefault="005769AB" w:rsidP="005769AB">
      <w:pPr>
        <w:pStyle w:val="Luettelokappale"/>
        <w:numPr>
          <w:ilvl w:val="0"/>
          <w:numId w:val="27"/>
        </w:numPr>
        <w:spacing w:line="276" w:lineRule="auto"/>
        <w:ind w:left="426" w:hanging="284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Muista, että myös pelaajille on oltava sopivia vaihtoehtoja (täytettyjä ruisleipiä, hedelmiä, välipalapatukoita tms.)</w:t>
      </w:r>
    </w:p>
    <w:p w14:paraId="5B981B41" w14:textId="125E036E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ind w:left="426" w:hanging="284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Muista erityisruokavaliot (Gluteeniton, laktoositon)</w:t>
      </w:r>
    </w:p>
    <w:p w14:paraId="3BB63FC5" w14:textId="41AB8BAA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ind w:left="426" w:hanging="284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Buffetissa voidaan myydä esimerkiksi</w:t>
      </w:r>
    </w:p>
    <w:p w14:paraId="6D19C016" w14:textId="4E6DEB32" w:rsid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Makkaraa</w:t>
      </w:r>
    </w:p>
    <w:p w14:paraId="69E4C6A9" w14:textId="12C4FC9F" w:rsid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Kahvia</w:t>
      </w:r>
    </w:p>
    <w:p w14:paraId="2A1C272C" w14:textId="1673224B" w:rsid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Teetä</w:t>
      </w:r>
    </w:p>
    <w:p w14:paraId="59F741F4" w14:textId="563B3BC2" w:rsid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Pullovettä</w:t>
      </w:r>
    </w:p>
    <w:p w14:paraId="39706ECC" w14:textId="154DF0DC" w:rsidR="005769AB" w:rsidRP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Mehua, myös täysmehuja (sokerittomina sopivat pelaajille)</w:t>
      </w:r>
    </w:p>
    <w:p w14:paraId="76FC40B6" w14:textId="66F3A0F2" w:rsid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Hedelmiä</w:t>
      </w:r>
    </w:p>
    <w:p w14:paraId="2B724B8B" w14:textId="308C1B30" w:rsid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Täytettyjä leipiä</w:t>
      </w:r>
    </w:p>
    <w:p w14:paraId="09FBC18E" w14:textId="6A1DD2DB" w:rsid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Pizzaa tai muuta suolaista</w:t>
      </w:r>
    </w:p>
    <w:p w14:paraId="152EF879" w14:textId="20F8A701" w:rsidR="005769AB" w:rsidRDefault="005769AB" w:rsidP="005769AB">
      <w:pPr>
        <w:pStyle w:val="Luettelokappale"/>
        <w:numPr>
          <w:ilvl w:val="0"/>
          <w:numId w:val="28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Erilaisia leivonnaisia (mokkapalat, kuivakakut, piirakat, pullat, muffinit…)</w:t>
      </w:r>
    </w:p>
    <w:p w14:paraId="17562036" w14:textId="116985E2" w:rsidR="005769AB" w:rsidRPr="005769AB" w:rsidRDefault="005769AB" w:rsidP="005769AB">
      <w:pPr>
        <w:pStyle w:val="Luettelokappale"/>
        <w:numPr>
          <w:ilvl w:val="0"/>
          <w:numId w:val="27"/>
        </w:numPr>
        <w:spacing w:line="276" w:lineRule="auto"/>
        <w:ind w:left="426" w:hanging="284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Varaa oheistarvikkeet</w:t>
      </w:r>
    </w:p>
    <w:p w14:paraId="1841EECB" w14:textId="790A5EC3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Pöytäliinat</w:t>
      </w:r>
    </w:p>
    <w:p w14:paraId="1DE25035" w14:textId="56145573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Kertakäyttökupit</w:t>
      </w:r>
    </w:p>
    <w:p w14:paraId="651EF052" w14:textId="161497B0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Kertakäyttölautaset</w:t>
      </w:r>
    </w:p>
    <w:p w14:paraId="2F0BE619" w14:textId="69446C45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Kertakäyttölusikat (tarvittaessa muut aterimet)</w:t>
      </w:r>
    </w:p>
    <w:p w14:paraId="56AB6563" w14:textId="6BEC656C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proofErr w:type="spellStart"/>
      <w:r>
        <w:rPr>
          <w:rFonts w:ascii="Candara" w:hAnsi="Candara" w:cstheme="minorHAnsi"/>
          <w:sz w:val="22"/>
          <w:szCs w:val="22"/>
        </w:rPr>
        <w:t>Servetit</w:t>
      </w:r>
      <w:proofErr w:type="spellEnd"/>
      <w:r>
        <w:rPr>
          <w:rFonts w:ascii="Candara" w:hAnsi="Candara" w:cstheme="minorHAnsi"/>
          <w:sz w:val="22"/>
          <w:szCs w:val="22"/>
        </w:rPr>
        <w:t xml:space="preserve"> / lautasliinat</w:t>
      </w:r>
    </w:p>
    <w:p w14:paraId="66FBD545" w14:textId="295D2046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Tarjoiluastiat, kuvut</w:t>
      </w:r>
    </w:p>
    <w:p w14:paraId="2283B7C2" w14:textId="2C9B7049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Kahvinkeitin ja pumpputermari</w:t>
      </w:r>
    </w:p>
    <w:p w14:paraId="055BE4F7" w14:textId="6D57016B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Vedenkeitin</w:t>
      </w:r>
    </w:p>
    <w:p w14:paraId="643D69D9" w14:textId="0A2D0CE4" w:rsid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Ketsuppi, sinappi</w:t>
      </w:r>
    </w:p>
    <w:p w14:paraId="5133FB94" w14:textId="34A9B274" w:rsidR="005769AB" w:rsidRPr="005769AB" w:rsidRDefault="005769AB" w:rsidP="005769AB">
      <w:pPr>
        <w:pStyle w:val="Luettelokappale"/>
        <w:numPr>
          <w:ilvl w:val="0"/>
          <w:numId w:val="26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Maito, s</w:t>
      </w:r>
      <w:r w:rsidRPr="005769AB">
        <w:rPr>
          <w:rFonts w:ascii="Candara" w:hAnsi="Candara" w:cstheme="minorHAnsi"/>
          <w:sz w:val="22"/>
          <w:szCs w:val="22"/>
        </w:rPr>
        <w:t>okeri</w:t>
      </w:r>
    </w:p>
    <w:p w14:paraId="57C3FC52" w14:textId="1643FC00" w:rsidR="005769AB" w:rsidRP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Varaa turnauspäivälle maksuvälineet: </w:t>
      </w:r>
      <w:proofErr w:type="spellStart"/>
      <w:r>
        <w:rPr>
          <w:rFonts w:ascii="Candara" w:hAnsi="Candara" w:cstheme="minorHAnsi"/>
          <w:sz w:val="22"/>
          <w:szCs w:val="22"/>
        </w:rPr>
        <w:t>iZettle</w:t>
      </w:r>
      <w:proofErr w:type="spellEnd"/>
      <w:r>
        <w:rPr>
          <w:rFonts w:ascii="Candara" w:hAnsi="Candara" w:cstheme="minorHAnsi"/>
          <w:sz w:val="22"/>
          <w:szCs w:val="22"/>
        </w:rPr>
        <w:t xml:space="preserve"> ja tabletti, kassalipas ja pohjakassa. </w:t>
      </w:r>
      <w:r w:rsidRPr="005769AB">
        <w:rPr>
          <w:rFonts w:ascii="Candara" w:hAnsi="Candara" w:cstheme="minorHAnsi"/>
          <w:b/>
          <w:bCs/>
          <w:sz w:val="22"/>
          <w:szCs w:val="22"/>
        </w:rPr>
        <w:t xml:space="preserve">Tarkista </w:t>
      </w:r>
      <w:proofErr w:type="spellStart"/>
      <w:r w:rsidRPr="005769AB">
        <w:rPr>
          <w:rFonts w:ascii="Candara" w:hAnsi="Candara" w:cstheme="minorHAnsi"/>
          <w:b/>
          <w:bCs/>
          <w:sz w:val="22"/>
          <w:szCs w:val="22"/>
        </w:rPr>
        <w:t>iZettlen</w:t>
      </w:r>
      <w:proofErr w:type="spellEnd"/>
      <w:r w:rsidRPr="005769AB">
        <w:rPr>
          <w:rFonts w:ascii="Candara" w:hAnsi="Candara" w:cstheme="minorHAnsi"/>
          <w:b/>
          <w:bCs/>
          <w:sz w:val="22"/>
          <w:szCs w:val="22"/>
        </w:rPr>
        <w:t xml:space="preserve"> hinnoittelu!</w:t>
      </w:r>
    </w:p>
    <w:p w14:paraId="2AF6C071" w14:textId="34EA8517" w:rsidR="005769AB" w:rsidRDefault="005769AB" w:rsidP="005769AB">
      <w:pPr>
        <w:spacing w:line="276" w:lineRule="auto"/>
        <w:rPr>
          <w:rFonts w:ascii="Candara" w:hAnsi="Candara" w:cstheme="minorHAnsi"/>
          <w:b/>
          <w:bCs/>
          <w:sz w:val="22"/>
          <w:szCs w:val="22"/>
        </w:rPr>
      </w:pPr>
    </w:p>
    <w:p w14:paraId="2400A597" w14:textId="705B27E4" w:rsidR="005769AB" w:rsidRPr="005769AB" w:rsidRDefault="005769AB" w:rsidP="005769AB">
      <w:pPr>
        <w:spacing w:line="276" w:lineRule="auto"/>
        <w:rPr>
          <w:rFonts w:ascii="Candara" w:hAnsi="Candara" w:cstheme="minorHAnsi"/>
          <w:b/>
          <w:bCs/>
          <w:sz w:val="22"/>
          <w:szCs w:val="22"/>
        </w:rPr>
      </w:pPr>
      <w:r>
        <w:rPr>
          <w:rFonts w:ascii="Candara" w:hAnsi="Candara" w:cstheme="minorHAnsi"/>
          <w:b/>
          <w:bCs/>
          <w:sz w:val="22"/>
          <w:szCs w:val="22"/>
        </w:rPr>
        <w:t>Liite 2</w:t>
      </w:r>
    </w:p>
    <w:p w14:paraId="2435197A" w14:textId="040B557D" w:rsidR="005769AB" w:rsidRPr="005769AB" w:rsidRDefault="005769AB" w:rsidP="005769AB">
      <w:pPr>
        <w:spacing w:line="276" w:lineRule="auto"/>
        <w:jc w:val="center"/>
        <w:rPr>
          <w:rFonts w:ascii="Candara" w:hAnsi="Candara" w:cstheme="minorHAnsi"/>
          <w:b/>
          <w:bCs/>
          <w:sz w:val="22"/>
          <w:szCs w:val="22"/>
        </w:rPr>
      </w:pPr>
      <w:r w:rsidRPr="005769AB">
        <w:rPr>
          <w:rFonts w:ascii="Candara" w:hAnsi="Candara" w:cstheme="minorHAnsi"/>
          <w:b/>
          <w:bCs/>
          <w:sz w:val="22"/>
          <w:szCs w:val="22"/>
        </w:rPr>
        <w:t>TURNAUSTIEDOTEOHJEET</w:t>
      </w:r>
    </w:p>
    <w:p w14:paraId="2E917597" w14:textId="6D2FE348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</w:p>
    <w:p w14:paraId="612F2482" w14:textId="37F66C57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Kerro tiedotteessa turnauksen</w:t>
      </w:r>
    </w:p>
    <w:p w14:paraId="03A7212C" w14:textId="45355AE9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Ajankohta (päivämäärä ja kellonaika)</w:t>
      </w:r>
    </w:p>
    <w:p w14:paraId="2AED7DFA" w14:textId="06C7E8E5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Paikka (tarvittaessa kenttäkartta)</w:t>
      </w:r>
    </w:p>
    <w:p w14:paraId="50944A0B" w14:textId="3202FA13" w:rsidR="005769AB" w:rsidRDefault="005769AB" w:rsidP="005769AB">
      <w:pPr>
        <w:pStyle w:val="Luettelokappale"/>
        <w:numPr>
          <w:ilvl w:val="0"/>
          <w:numId w:val="30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Jaa samalla otteluohjelma tai sen linkki osallistujille</w:t>
      </w:r>
    </w:p>
    <w:p w14:paraId="7A8D318F" w14:textId="536B7FA9" w:rsidR="005769AB" w:rsidRDefault="005769AB" w:rsidP="005769AB">
      <w:pPr>
        <w:pStyle w:val="Luettelokappale"/>
        <w:numPr>
          <w:ilvl w:val="0"/>
          <w:numId w:val="31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Järjestäjä</w:t>
      </w:r>
    </w:p>
    <w:p w14:paraId="5E0D4FC8" w14:textId="3C0A5F83" w:rsidR="005769AB" w:rsidRPr="005769AB" w:rsidRDefault="005769AB" w:rsidP="005769AB">
      <w:pPr>
        <w:pStyle w:val="Luettelokappale"/>
        <w:numPr>
          <w:ilvl w:val="0"/>
          <w:numId w:val="31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Säännöt (peliaika, pelimuoto, muut säännöt) </w:t>
      </w:r>
    </w:p>
    <w:p w14:paraId="32B6C6AD" w14:textId="088CEFBF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Ikäluokat, muuta osallistujista</w:t>
      </w:r>
    </w:p>
    <w:p w14:paraId="1FA547FA" w14:textId="67F88979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Perustiedot turnauksesta (esim. osallistuvien joukkueiden määrä, mahdollinen historia, mahdolliset yhteistyökuviot tai sponsorit)</w:t>
      </w:r>
    </w:p>
    <w:p w14:paraId="3E9A89AE" w14:textId="06E336FD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Tärkeää on mainita</w:t>
      </w:r>
    </w:p>
    <w:p w14:paraId="55C129C7" w14:textId="70698DAF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Tuleeko paikan päällä ilmoittautua ja jos, niin missä</w:t>
      </w:r>
    </w:p>
    <w:p w14:paraId="1C6D6225" w14:textId="0548F700" w:rsidR="005769AB" w:rsidRP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Mistä mitalit ja kunniakirjat noudetaan</w:t>
      </w:r>
    </w:p>
    <w:p w14:paraId="14930E6B" w14:textId="1BA8689F" w:rsid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Hyvä on mainita myös (mahdollisesti kuvien tai kartan kera) </w:t>
      </w:r>
    </w:p>
    <w:p w14:paraId="408D1014" w14:textId="26C26711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 w:rsidRPr="005769AB">
        <w:rPr>
          <w:rFonts w:ascii="Candara" w:hAnsi="Candara" w:cstheme="minorHAnsi"/>
          <w:sz w:val="22"/>
          <w:szCs w:val="22"/>
        </w:rPr>
        <w:t>Saapuminen ja pysäköinti</w:t>
      </w:r>
    </w:p>
    <w:p w14:paraId="0AF8BFB6" w14:textId="2E796805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Tietoa buffetin antimista</w:t>
      </w:r>
    </w:p>
    <w:p w14:paraId="02985406" w14:textId="297181C0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Tietoa ohjeisohjelmasta</w:t>
      </w:r>
    </w:p>
    <w:p w14:paraId="028B75D9" w14:textId="5725E6B9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Saniteetti- ja pukuhuonetilat</w:t>
      </w:r>
    </w:p>
    <w:p w14:paraId="641128FD" w14:textId="19C7C18F" w:rsidR="005769AB" w:rsidRDefault="005769AB" w:rsidP="005769AB">
      <w:pPr>
        <w:pStyle w:val="Luettelokappale"/>
        <w:numPr>
          <w:ilvl w:val="0"/>
          <w:numId w:val="27"/>
        </w:num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Vesipullojen täyttöpaikka</w:t>
      </w:r>
    </w:p>
    <w:p w14:paraId="1F59580E" w14:textId="77777777" w:rsidR="005769AB" w:rsidRDefault="005769AB" w:rsidP="005769AB">
      <w:pPr>
        <w:pStyle w:val="Luettelokappale"/>
        <w:spacing w:line="276" w:lineRule="auto"/>
        <w:rPr>
          <w:rFonts w:ascii="Candara" w:hAnsi="Candara" w:cstheme="minorHAnsi"/>
          <w:sz w:val="22"/>
          <w:szCs w:val="22"/>
        </w:rPr>
      </w:pPr>
    </w:p>
    <w:p w14:paraId="76B7701F" w14:textId="48C8EF60" w:rsidR="005769AB" w:rsidRPr="005769AB" w:rsidRDefault="005769AB" w:rsidP="005769AB">
      <w:pPr>
        <w:spacing w:line="276" w:lineRule="auto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Lisäksi voit kuvailla turnausta hieman, kertoa tilatusta aurinkoisesta säästä tai mainita rennosta meiningistä. </w:t>
      </w:r>
    </w:p>
    <w:sectPr w:rsidR="005769AB" w:rsidRPr="005769AB" w:rsidSect="00487218">
      <w:headerReference w:type="default" r:id="rId13"/>
      <w:footerReference w:type="default" r:id="rId14"/>
      <w:headerReference w:type="first" r:id="rId15"/>
      <w:footerReference w:type="first" r:id="rId16"/>
      <w:pgSz w:w="8391" w:h="11906"/>
      <w:pgMar w:top="851" w:right="851" w:bottom="851" w:left="851" w:header="0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0EF9B" w14:textId="77777777" w:rsidR="004E3548" w:rsidRDefault="004E3548">
      <w:pPr>
        <w:spacing w:after="0" w:line="240" w:lineRule="auto"/>
      </w:pPr>
      <w:r>
        <w:separator/>
      </w:r>
    </w:p>
  </w:endnote>
  <w:endnote w:type="continuationSeparator" w:id="0">
    <w:p w14:paraId="22F309E5" w14:textId="77777777" w:rsidR="004E3548" w:rsidRDefault="004E3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utura">
    <w:altName w:val="Futura"/>
    <w:panose1 w:val="020B0602020204020303"/>
    <w:charset w:val="00"/>
    <w:family w:val="swiss"/>
    <w:pitch w:val="variable"/>
    <w:sig w:usb0="A0000AAF" w:usb1="5000214A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269" w:type="pct"/>
      <w:tblInd w:w="-851" w:type="dxa"/>
      <w:shd w:val="clear" w:color="auto" w:fill="D0DE4E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209"/>
      <w:gridCol w:w="4178"/>
    </w:tblGrid>
    <w:tr w:rsidR="003F669B" w14:paraId="0A2235ED" w14:textId="77777777" w:rsidTr="00BE7B6D">
      <w:trPr>
        <w:trHeight w:val="449"/>
      </w:trPr>
      <w:tc>
        <w:tcPr>
          <w:tcW w:w="2509" w:type="pct"/>
          <w:shd w:val="clear" w:color="auto" w:fill="92D050"/>
          <w:vAlign w:val="center"/>
        </w:tcPr>
        <w:p w14:paraId="05BAAC30" w14:textId="58455A71" w:rsidR="003F669B" w:rsidRDefault="004E3548">
          <w:pPr>
            <w:pStyle w:val="Alatunniste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Otsikko"/>
              <w:tag w:val=""/>
              <w:id w:val="-578829839"/>
              <w:placeholder>
                <w:docPart w:val="44655DAE4AE9244EA414B2D9FB38BC6C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shd w:val="clear" w:color="auto" w:fill="92D050"/>
              </w:rPr>
            </w:sdtEndPr>
            <w:sdtContent>
              <w:r w:rsidR="00BE7B6D">
                <w:rPr>
                  <w:caps/>
                  <w:color w:val="FFFFFF" w:themeColor="background1"/>
                  <w:sz w:val="18"/>
                  <w:szCs w:val="18"/>
                </w:rPr>
                <w:t>FC Saukkolan pallo ry</w:t>
              </w:r>
            </w:sdtContent>
          </w:sdt>
        </w:p>
      </w:tc>
      <w:tc>
        <w:tcPr>
          <w:tcW w:w="2491" w:type="pct"/>
          <w:shd w:val="clear" w:color="auto" w:fill="92D050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Tekijä"/>
            <w:tag w:val=""/>
            <w:id w:val="-1822267932"/>
            <w:placeholder>
              <w:docPart w:val="7BF42B0A1D7C2E499D7EBB17A259F74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56C6316" w14:textId="734DB066" w:rsidR="003F669B" w:rsidRDefault="003F669B">
              <w:pPr>
                <w:pStyle w:val="Alatunniste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2021</w:t>
              </w:r>
            </w:p>
          </w:sdtContent>
        </w:sdt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3CA4A07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17449213" w14:textId="77777777" w:rsidR="002E1A5A" w:rsidRDefault="002E1A5A" w:rsidP="002E1A5A">
          <w:pPr>
            <w:pStyle w:val="Alatunniste"/>
            <w:spacing w:after="0"/>
          </w:pPr>
          <w:r>
            <w:rPr>
              <w:noProof/>
              <w:lang w:bidi="fi-FI"/>
            </w:rPr>
            <w:drawing>
              <wp:inline distT="0" distB="0" distL="0" distR="0" wp14:anchorId="6C9F82DA" wp14:editId="3E6BC807">
                <wp:extent cx="8551368" cy="976184"/>
                <wp:effectExtent l="0" t="0" r="2540" b="0"/>
                <wp:docPr id="9" name="Kuva 9" descr="vihreä aaltokuv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88BD7" w14:textId="77777777" w:rsidR="004E3548" w:rsidRDefault="004E3548">
      <w:pPr>
        <w:spacing w:after="0" w:line="240" w:lineRule="auto"/>
      </w:pPr>
      <w:r>
        <w:separator/>
      </w:r>
    </w:p>
  </w:footnote>
  <w:footnote w:type="continuationSeparator" w:id="0">
    <w:p w14:paraId="200B7423" w14:textId="77777777" w:rsidR="004E3548" w:rsidRDefault="004E3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8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385"/>
    </w:tblGrid>
    <w:tr w:rsidR="00115663" w14:paraId="62838EC4" w14:textId="77777777" w:rsidTr="003F669B">
      <w:trPr>
        <w:trHeight w:val="805"/>
      </w:trPr>
      <w:tc>
        <w:tcPr>
          <w:tcW w:w="8385" w:type="dxa"/>
          <w:tcBorders>
            <w:top w:val="nil"/>
            <w:left w:val="nil"/>
            <w:bottom w:val="nil"/>
            <w:right w:val="nil"/>
          </w:tcBorders>
        </w:tcPr>
        <w:p w14:paraId="1EE21670" w14:textId="385C3F3F" w:rsidR="00115663" w:rsidRDefault="00115663" w:rsidP="00115663">
          <w:pPr>
            <w:pStyle w:val="Yltunniste"/>
          </w:pPr>
          <w:r>
            <w:rPr>
              <w:noProof/>
              <w:lang w:bidi="fi-FI"/>
            </w:rPr>
            <w:drawing>
              <wp:anchor distT="0" distB="0" distL="114300" distR="114300" simplePos="0" relativeHeight="251658240" behindDoc="1" locked="0" layoutInCell="1" allowOverlap="1" wp14:anchorId="56113EDE" wp14:editId="63496C52">
                <wp:simplePos x="0" y="0"/>
                <wp:positionH relativeFrom="column">
                  <wp:posOffset>-319193</wp:posOffset>
                </wp:positionH>
                <wp:positionV relativeFrom="paragraph">
                  <wp:posOffset>-359410</wp:posOffset>
                </wp:positionV>
                <wp:extent cx="7797114" cy="949420"/>
                <wp:effectExtent l="0" t="0" r="1270" b="3175"/>
                <wp:wrapNone/>
                <wp:docPr id="8" name="Kuva 8" descr="Useita vihreitä aaltoja ylätunnisteen abstraktissa kuvios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7114" cy="94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EAB4" w14:textId="77777777" w:rsidR="00E71405" w:rsidRDefault="007E3A99">
    <w:r>
      <w:rPr>
        <w:lang w:bidi="fi-FI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D5548"/>
    <w:multiLevelType w:val="hybridMultilevel"/>
    <w:tmpl w:val="C1E88E5C"/>
    <w:lvl w:ilvl="0" w:tplc="CB4006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B4006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423D2"/>
    <w:multiLevelType w:val="hybridMultilevel"/>
    <w:tmpl w:val="81285A82"/>
    <w:lvl w:ilvl="0" w:tplc="040B0005">
      <w:start w:val="1"/>
      <w:numFmt w:val="bullet"/>
      <w:lvlText w:val=""/>
      <w:lvlJc w:val="left"/>
      <w:pPr>
        <w:ind w:left="796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2" w15:restartNumberingAfterBreak="0">
    <w:nsid w:val="0E5F039E"/>
    <w:multiLevelType w:val="hybridMultilevel"/>
    <w:tmpl w:val="CCD0ED4C"/>
    <w:lvl w:ilvl="0" w:tplc="FB5467F8">
      <w:start w:val="1"/>
      <w:numFmt w:val="bullet"/>
      <w:lvlText w:val=""/>
      <w:lvlJc w:val="left"/>
      <w:pPr>
        <w:ind w:left="2236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EA46CC"/>
    <w:multiLevelType w:val="hybridMultilevel"/>
    <w:tmpl w:val="6B622DB6"/>
    <w:lvl w:ilvl="0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20D2530"/>
    <w:multiLevelType w:val="hybridMultilevel"/>
    <w:tmpl w:val="C4E62EE8"/>
    <w:lvl w:ilvl="0" w:tplc="CFDE099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1CD130C3"/>
    <w:multiLevelType w:val="hybridMultilevel"/>
    <w:tmpl w:val="B6205F6A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F8653B"/>
    <w:multiLevelType w:val="hybridMultilevel"/>
    <w:tmpl w:val="942861AA"/>
    <w:lvl w:ilvl="0" w:tplc="F51A80E6">
      <w:start w:val="1"/>
      <w:numFmt w:val="bullet"/>
      <w:lvlText w:val=""/>
      <w:lvlJc w:val="left"/>
      <w:pPr>
        <w:ind w:left="1516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7" w15:restartNumberingAfterBreak="0">
    <w:nsid w:val="28113F3B"/>
    <w:multiLevelType w:val="hybridMultilevel"/>
    <w:tmpl w:val="22B01FC4"/>
    <w:lvl w:ilvl="0" w:tplc="040B0005">
      <w:start w:val="1"/>
      <w:numFmt w:val="bullet"/>
      <w:lvlText w:val=""/>
      <w:lvlJc w:val="left"/>
      <w:pPr>
        <w:ind w:left="796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8" w15:restartNumberingAfterBreak="0">
    <w:nsid w:val="29A5623B"/>
    <w:multiLevelType w:val="hybridMultilevel"/>
    <w:tmpl w:val="DCB835F0"/>
    <w:lvl w:ilvl="0" w:tplc="040B0005">
      <w:start w:val="1"/>
      <w:numFmt w:val="bullet"/>
      <w:lvlText w:val=""/>
      <w:lvlJc w:val="left"/>
      <w:pPr>
        <w:ind w:left="796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9" w15:restartNumberingAfterBreak="0">
    <w:nsid w:val="33753F61"/>
    <w:multiLevelType w:val="hybridMultilevel"/>
    <w:tmpl w:val="4C7EDF24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06783"/>
    <w:multiLevelType w:val="hybridMultilevel"/>
    <w:tmpl w:val="DCD6AD3A"/>
    <w:lvl w:ilvl="0" w:tplc="F51A80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21B74"/>
    <w:multiLevelType w:val="hybridMultilevel"/>
    <w:tmpl w:val="D3BA248A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D74CD"/>
    <w:multiLevelType w:val="hybridMultilevel"/>
    <w:tmpl w:val="5148AE9E"/>
    <w:lvl w:ilvl="0" w:tplc="FB5467F8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0A360EC"/>
    <w:multiLevelType w:val="hybridMultilevel"/>
    <w:tmpl w:val="04487E58"/>
    <w:lvl w:ilvl="0" w:tplc="F51A80E6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8BF114C"/>
    <w:multiLevelType w:val="hybridMultilevel"/>
    <w:tmpl w:val="1CDEBE76"/>
    <w:lvl w:ilvl="0" w:tplc="6C7EA63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796" w:hanging="360"/>
      </w:pPr>
    </w:lvl>
    <w:lvl w:ilvl="2" w:tplc="040B001B" w:tentative="1">
      <w:start w:val="1"/>
      <w:numFmt w:val="lowerRoman"/>
      <w:lvlText w:val="%3."/>
      <w:lvlJc w:val="right"/>
      <w:pPr>
        <w:ind w:left="1516" w:hanging="180"/>
      </w:pPr>
    </w:lvl>
    <w:lvl w:ilvl="3" w:tplc="040B000F" w:tentative="1">
      <w:start w:val="1"/>
      <w:numFmt w:val="decimal"/>
      <w:lvlText w:val="%4."/>
      <w:lvlJc w:val="left"/>
      <w:pPr>
        <w:ind w:left="2236" w:hanging="360"/>
      </w:pPr>
    </w:lvl>
    <w:lvl w:ilvl="4" w:tplc="040B0019" w:tentative="1">
      <w:start w:val="1"/>
      <w:numFmt w:val="lowerLetter"/>
      <w:lvlText w:val="%5."/>
      <w:lvlJc w:val="left"/>
      <w:pPr>
        <w:ind w:left="2956" w:hanging="360"/>
      </w:pPr>
    </w:lvl>
    <w:lvl w:ilvl="5" w:tplc="040B001B" w:tentative="1">
      <w:start w:val="1"/>
      <w:numFmt w:val="lowerRoman"/>
      <w:lvlText w:val="%6."/>
      <w:lvlJc w:val="right"/>
      <w:pPr>
        <w:ind w:left="3676" w:hanging="180"/>
      </w:pPr>
    </w:lvl>
    <w:lvl w:ilvl="6" w:tplc="040B000F" w:tentative="1">
      <w:start w:val="1"/>
      <w:numFmt w:val="decimal"/>
      <w:lvlText w:val="%7."/>
      <w:lvlJc w:val="left"/>
      <w:pPr>
        <w:ind w:left="4396" w:hanging="360"/>
      </w:pPr>
    </w:lvl>
    <w:lvl w:ilvl="7" w:tplc="040B0019" w:tentative="1">
      <w:start w:val="1"/>
      <w:numFmt w:val="lowerLetter"/>
      <w:lvlText w:val="%8."/>
      <w:lvlJc w:val="left"/>
      <w:pPr>
        <w:ind w:left="5116" w:hanging="360"/>
      </w:pPr>
    </w:lvl>
    <w:lvl w:ilvl="8" w:tplc="040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 w15:restartNumberingAfterBreak="0">
    <w:nsid w:val="4E9204F4"/>
    <w:multiLevelType w:val="hybridMultilevel"/>
    <w:tmpl w:val="45123700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3D132B"/>
    <w:multiLevelType w:val="hybridMultilevel"/>
    <w:tmpl w:val="25E4E33E"/>
    <w:lvl w:ilvl="0" w:tplc="F51A80E6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5C93CFF"/>
    <w:multiLevelType w:val="hybridMultilevel"/>
    <w:tmpl w:val="687A8602"/>
    <w:lvl w:ilvl="0" w:tplc="F51A80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6745BD"/>
    <w:multiLevelType w:val="hybridMultilevel"/>
    <w:tmpl w:val="621639B0"/>
    <w:lvl w:ilvl="0" w:tplc="CB400690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29" w15:restartNumberingAfterBreak="0">
    <w:nsid w:val="633E023C"/>
    <w:multiLevelType w:val="hybridMultilevel"/>
    <w:tmpl w:val="B4F8467C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B4E11"/>
    <w:multiLevelType w:val="hybridMultilevel"/>
    <w:tmpl w:val="6156887A"/>
    <w:lvl w:ilvl="0" w:tplc="FB5467F8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8"/>
  </w:num>
  <w:num w:numId="13">
    <w:abstractNumId w:val="24"/>
  </w:num>
  <w:num w:numId="14">
    <w:abstractNumId w:val="11"/>
  </w:num>
  <w:num w:numId="15">
    <w:abstractNumId w:val="15"/>
  </w:num>
  <w:num w:numId="16">
    <w:abstractNumId w:val="25"/>
  </w:num>
  <w:num w:numId="17">
    <w:abstractNumId w:val="26"/>
  </w:num>
  <w:num w:numId="18">
    <w:abstractNumId w:val="12"/>
  </w:num>
  <w:num w:numId="19">
    <w:abstractNumId w:val="30"/>
  </w:num>
  <w:num w:numId="20">
    <w:abstractNumId w:val="29"/>
  </w:num>
  <w:num w:numId="21">
    <w:abstractNumId w:val="23"/>
  </w:num>
  <w:num w:numId="22">
    <w:abstractNumId w:val="19"/>
  </w:num>
  <w:num w:numId="23">
    <w:abstractNumId w:val="21"/>
  </w:num>
  <w:num w:numId="24">
    <w:abstractNumId w:val="18"/>
  </w:num>
  <w:num w:numId="25">
    <w:abstractNumId w:val="17"/>
  </w:num>
  <w:num w:numId="26">
    <w:abstractNumId w:val="14"/>
  </w:num>
  <w:num w:numId="27">
    <w:abstractNumId w:val="20"/>
  </w:num>
  <w:num w:numId="28">
    <w:abstractNumId w:val="13"/>
  </w:num>
  <w:num w:numId="29">
    <w:abstractNumId w:val="16"/>
  </w:num>
  <w:num w:numId="30">
    <w:abstractNumId w:val="22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69B"/>
    <w:rsid w:val="00005AF6"/>
    <w:rsid w:val="00066E19"/>
    <w:rsid w:val="000B4BF8"/>
    <w:rsid w:val="000E5AF2"/>
    <w:rsid w:val="000F2898"/>
    <w:rsid w:val="00115663"/>
    <w:rsid w:val="00213EAB"/>
    <w:rsid w:val="00215D1D"/>
    <w:rsid w:val="002812CE"/>
    <w:rsid w:val="00284AAA"/>
    <w:rsid w:val="002D7F70"/>
    <w:rsid w:val="002E1A5A"/>
    <w:rsid w:val="002E3560"/>
    <w:rsid w:val="00312210"/>
    <w:rsid w:val="00361777"/>
    <w:rsid w:val="00361FC2"/>
    <w:rsid w:val="003F669B"/>
    <w:rsid w:val="003F7C02"/>
    <w:rsid w:val="00462B54"/>
    <w:rsid w:val="00487218"/>
    <w:rsid w:val="004C595E"/>
    <w:rsid w:val="004E3548"/>
    <w:rsid w:val="00535A9A"/>
    <w:rsid w:val="005575D5"/>
    <w:rsid w:val="00576382"/>
    <w:rsid w:val="005769AB"/>
    <w:rsid w:val="00620729"/>
    <w:rsid w:val="00673242"/>
    <w:rsid w:val="00691768"/>
    <w:rsid w:val="006F0367"/>
    <w:rsid w:val="007C4A68"/>
    <w:rsid w:val="007E0D6E"/>
    <w:rsid w:val="007E3A99"/>
    <w:rsid w:val="00846619"/>
    <w:rsid w:val="008658F6"/>
    <w:rsid w:val="008945AC"/>
    <w:rsid w:val="009439AA"/>
    <w:rsid w:val="00A45E55"/>
    <w:rsid w:val="00AB1566"/>
    <w:rsid w:val="00B22EC4"/>
    <w:rsid w:val="00B54EAE"/>
    <w:rsid w:val="00B552FE"/>
    <w:rsid w:val="00BA5A05"/>
    <w:rsid w:val="00BC06ED"/>
    <w:rsid w:val="00BE7B6D"/>
    <w:rsid w:val="00CE2CAB"/>
    <w:rsid w:val="00D060F6"/>
    <w:rsid w:val="00D904CD"/>
    <w:rsid w:val="00DE3E34"/>
    <w:rsid w:val="00E041D6"/>
    <w:rsid w:val="00E32718"/>
    <w:rsid w:val="00E71405"/>
    <w:rsid w:val="00E802A8"/>
    <w:rsid w:val="00F31FDA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32B2B1"/>
  <w15:chartTrackingRefBased/>
  <w15:docId w15:val="{3232A1E3-ACF1-D74B-8AB2-DF58635E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9439AA"/>
    <w:rPr>
      <w:color w:val="000000" w:themeColor="text1"/>
      <w:sz w:val="24"/>
    </w:rPr>
  </w:style>
  <w:style w:type="paragraph" w:styleId="Otsikko1">
    <w:name w:val="heading 1"/>
    <w:basedOn w:val="Normaali"/>
    <w:next w:val="Yhteystiedot"/>
    <w:link w:val="Otsikko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Otsikko2">
    <w:name w:val="heading 2"/>
    <w:basedOn w:val="Normaali"/>
    <w:next w:val="Normaali"/>
    <w:link w:val="Otsikko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Otsikko4">
    <w:name w:val="heading 4"/>
    <w:basedOn w:val="Normaali"/>
    <w:next w:val="Normaali"/>
    <w:link w:val="Otsikko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Otsikko5">
    <w:name w:val="heading 5"/>
    <w:basedOn w:val="Normaali"/>
    <w:next w:val="Normaali"/>
    <w:link w:val="Otsikko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Otsikko6">
    <w:name w:val="heading 6"/>
    <w:basedOn w:val="Normaali"/>
    <w:next w:val="Normaali"/>
    <w:link w:val="Otsikko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Otsikko7">
    <w:name w:val="heading 7"/>
    <w:basedOn w:val="Normaali"/>
    <w:next w:val="Normaali"/>
    <w:link w:val="Otsikko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Otsikko8">
    <w:name w:val="heading 8"/>
    <w:basedOn w:val="Normaali"/>
    <w:next w:val="Normaali"/>
    <w:link w:val="Otsikko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Yltunniste">
    <w:name w:val="header"/>
    <w:basedOn w:val="Normaali"/>
    <w:link w:val="YltunnisteChar"/>
    <w:uiPriority w:val="99"/>
    <w:unhideWhenUsed/>
  </w:style>
  <w:style w:type="character" w:customStyle="1" w:styleId="YltunnisteChar">
    <w:name w:val="Ylätunniste Char"/>
    <w:basedOn w:val="Kappaleenoletusfontti"/>
    <w:link w:val="Yltunniste"/>
    <w:uiPriority w:val="99"/>
  </w:style>
  <w:style w:type="paragraph" w:styleId="Alatunniste">
    <w:name w:val="footer"/>
    <w:basedOn w:val="Normaali"/>
    <w:link w:val="AlatunnisteChar"/>
    <w:uiPriority w:val="99"/>
    <w:unhideWhenUsed/>
    <w:pPr>
      <w:spacing w:after="40"/>
      <w:jc w:val="center"/>
    </w:pPr>
  </w:style>
  <w:style w:type="character" w:customStyle="1" w:styleId="AlatunnisteChar">
    <w:name w:val="Alatunniste Char"/>
    <w:basedOn w:val="Kappaleenoletusfontti"/>
    <w:link w:val="Alatunniste"/>
    <w:uiPriority w:val="99"/>
  </w:style>
  <w:style w:type="paragraph" w:customStyle="1" w:styleId="Yhteystiedot">
    <w:name w:val="Yhteystiedot"/>
    <w:basedOn w:val="Normaali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Lopetus">
    <w:name w:val="Closing"/>
    <w:basedOn w:val="Normaali"/>
    <w:next w:val="Allekirjoitus"/>
    <w:link w:val="Lopetus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LopetusChar">
    <w:name w:val="Lopetus Char"/>
    <w:basedOn w:val="Kappaleenoletusfontti"/>
    <w:link w:val="Lopetus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llekirjoitus">
    <w:name w:val="Signature"/>
    <w:basedOn w:val="Normaali"/>
    <w:next w:val="Normaali"/>
    <w:link w:val="Allekirjoitus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llekirjoitusChar">
    <w:name w:val="Allekirjoitus Char"/>
    <w:basedOn w:val="Kappaleenoletusfontti"/>
    <w:link w:val="Allekirjoitus"/>
    <w:uiPriority w:val="6"/>
    <w:rPr>
      <w:rFonts w:eastAsiaTheme="minorEastAsia"/>
      <w:bCs/>
      <w:szCs w:val="18"/>
    </w:rPr>
  </w:style>
  <w:style w:type="paragraph" w:styleId="Tervehdys">
    <w:name w:val="Salutation"/>
    <w:basedOn w:val="Normaali"/>
    <w:next w:val="Normaali"/>
    <w:link w:val="Tervehdys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TervehdysChar">
    <w:name w:val="Tervehdys Char"/>
    <w:basedOn w:val="Kappaleenoletusfontti"/>
    <w:link w:val="Tervehdys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Voimakas">
    <w:name w:val="Strong"/>
    <w:basedOn w:val="Kappaleenoletusfontti"/>
    <w:uiPriority w:val="22"/>
    <w:qFormat/>
    <w:rPr>
      <w:b/>
      <w:bCs/>
      <w:color w:val="3D5157" w:themeColor="accent2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ulukkoRuudukko">
    <w:name w:val="Table Grid"/>
    <w:basedOn w:val="Normaalitaulukko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4Char">
    <w:name w:val="Otsikko 4 Char"/>
    <w:basedOn w:val="Kappaleenoletusfontti"/>
    <w:link w:val="Otsikk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Otsikko5Char">
    <w:name w:val="Otsikko 5 Char"/>
    <w:basedOn w:val="Kappaleenoletusfontti"/>
    <w:link w:val="Otsikk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Otsikko6Char">
    <w:name w:val="Otsikko 6 Char"/>
    <w:basedOn w:val="Kappaleenoletusfontti"/>
    <w:link w:val="Otsikk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Otsikko3Char">
    <w:name w:val="Otsikko 3 Char"/>
    <w:basedOn w:val="Kappaleenoletusfontti"/>
    <w:link w:val="Otsikk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Lohkoteksti">
    <w:name w:val="Block Text"/>
    <w:basedOn w:val="Normaali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AvattuHyperlinkki">
    <w:name w:val="FollowedHyperlink"/>
    <w:basedOn w:val="Kappaleenoletusfontti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ki">
    <w:name w:val="Hyperlink"/>
    <w:basedOn w:val="Kappaleenoletusfontti"/>
    <w:uiPriority w:val="99"/>
    <w:unhideWhenUsed/>
    <w:rsid w:val="009439AA"/>
    <w:rPr>
      <w:color w:val="3D5157" w:themeColor="accent2"/>
      <w:u w:val="single"/>
    </w:rPr>
  </w:style>
  <w:style w:type="character" w:styleId="Kirjannimike">
    <w:name w:val="Book Title"/>
    <w:basedOn w:val="Kappaleenoletusfontti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Korostus">
    <w:name w:val="Emphasis"/>
    <w:basedOn w:val="Kappaleenoletusfontti"/>
    <w:uiPriority w:val="20"/>
    <w:semiHidden/>
    <w:unhideWhenUsed/>
    <w:qFormat/>
    <w:rsid w:val="00D904CD"/>
    <w:rPr>
      <w:i/>
      <w:iCs/>
    </w:rPr>
  </w:style>
  <w:style w:type="character" w:customStyle="1" w:styleId="Otsikko7Char">
    <w:name w:val="Otsikko 7 Char"/>
    <w:basedOn w:val="Kappaleenoletusfontti"/>
    <w:link w:val="Otsikk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Otsikko8Char">
    <w:name w:val="Otsikko 8 Char"/>
    <w:basedOn w:val="Kappaleenoletusfontti"/>
    <w:link w:val="Otsikk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uettelokappale">
    <w:name w:val="List Paragraph"/>
    <w:basedOn w:val="Normaali"/>
    <w:uiPriority w:val="34"/>
    <w:unhideWhenUsed/>
    <w:qFormat/>
    <w:rsid w:val="00D904CD"/>
    <w:pPr>
      <w:ind w:left="720"/>
      <w:contextualSpacing/>
    </w:pPr>
  </w:style>
  <w:style w:type="paragraph" w:styleId="Eivli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Alaotsikko">
    <w:name w:val="Subtitle"/>
    <w:basedOn w:val="Normaali"/>
    <w:next w:val="Normaali"/>
    <w:link w:val="Alaotsikk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Otsikko">
    <w:name w:val="Title"/>
    <w:basedOn w:val="Normaali"/>
    <w:next w:val="Normaali"/>
    <w:link w:val="Otsikko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76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isi.fi/luvat/ilmoitus_yleisotilaisuudesta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udisturnaus.com/inf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alloliitto.fi/palvelut/jalkapallon-saannot-maaraykset-ja-ohjee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hel.fi/wps/portal/Pelastuslaitos/Artikkeli?urile=hki:path:/pela/fi/Onnettomuuksien+ehk_isy/Yleisotapahtumat&amp;current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hel.fi/www/Helsinki/fi/asuminen-ja-ymparisto/elintarvikevalvonta-ja-ymparistoterveys/ulkomyynti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ukka/Library/Containers/com.microsoft.Word/Data/Library/Application%20Support/Microsoft/Office/16.0/DTS/Search/%7b737CAB6A-1511-9947-B741-5C06822AADC7%7dtf1639254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655DAE4AE9244EA414B2D9FB38BC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4430E6-C587-C645-BEC0-43FA571EAC10}"/>
      </w:docPartPr>
      <w:docPartBody>
        <w:p w:rsidR="00056AB2" w:rsidRDefault="00DB0F1E" w:rsidP="00DB0F1E">
          <w:pPr>
            <w:pStyle w:val="44655DAE4AE9244EA414B2D9FB38BC6C"/>
          </w:pPr>
          <w:r>
            <w:rPr>
              <w:caps/>
              <w:color w:val="FFFFFF" w:themeColor="background1"/>
              <w:sz w:val="18"/>
              <w:szCs w:val="18"/>
            </w:rPr>
            <w:t>[Tiedoston otsikko]</w:t>
          </w:r>
        </w:p>
      </w:docPartBody>
    </w:docPart>
    <w:docPart>
      <w:docPartPr>
        <w:name w:val="7BF42B0A1D7C2E499D7EBB17A259F74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65869A7-F0A8-E342-8957-168500B274C7}"/>
      </w:docPartPr>
      <w:docPartBody>
        <w:p w:rsidR="00056AB2" w:rsidRDefault="00DB0F1E" w:rsidP="00DB0F1E">
          <w:pPr>
            <w:pStyle w:val="7BF42B0A1D7C2E499D7EBB17A259F745"/>
          </w:pPr>
          <w:r>
            <w:rPr>
              <w:caps/>
              <w:color w:val="FFFFFF" w:themeColor="background1"/>
              <w:sz w:val="18"/>
              <w:szCs w:val="18"/>
            </w:rPr>
            <w:t>[Tekijän nimi]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utura">
    <w:altName w:val="Futura"/>
    <w:panose1 w:val="020B0602020204020303"/>
    <w:charset w:val="00"/>
    <w:family w:val="swiss"/>
    <w:pitch w:val="variable"/>
    <w:sig w:usb0="A0000AAF" w:usb1="5000214A" w:usb2="00000000" w:usb3="00000000" w:csb0="000000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F1E"/>
    <w:rsid w:val="00056AB2"/>
    <w:rsid w:val="007D5418"/>
    <w:rsid w:val="007E3280"/>
    <w:rsid w:val="00CE0FAA"/>
    <w:rsid w:val="00DB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44655DAE4AE9244EA414B2D9FB38BC6C">
    <w:name w:val="44655DAE4AE9244EA414B2D9FB38BC6C"/>
    <w:rsid w:val="00DB0F1E"/>
  </w:style>
  <w:style w:type="paragraph" w:customStyle="1" w:styleId="7BF42B0A1D7C2E499D7EBB17A259F745">
    <w:name w:val="7BF42B0A1D7C2E499D7EBB17A259F745"/>
    <w:rsid w:val="00DB0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{737CAB6A-1511-9947-B741-5C06822AADC7}tf16392549.dotx</Template>
  <TotalTime>20</TotalTime>
  <Pages>7</Pages>
  <Words>788</Words>
  <Characters>6386</Characters>
  <Application>Microsoft Office Word</Application>
  <DocSecurity>0</DocSecurity>
  <Lines>53</Lines>
  <Paragraphs>14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 Saukkolan pallo ry</dc:title>
  <dc:subject/>
  <dc:creator>2021</dc:creator>
  <cp:keywords/>
  <dc:description/>
  <cp:lastModifiedBy>Annukka Miettinen</cp:lastModifiedBy>
  <cp:revision>4</cp:revision>
  <dcterms:created xsi:type="dcterms:W3CDTF">2021-09-30T17:46:00Z</dcterms:created>
  <dcterms:modified xsi:type="dcterms:W3CDTF">2021-09-30T19:27:00Z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